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5ABD5" w14:textId="77777777" w:rsidR="006A209F" w:rsidRDefault="006A209F" w:rsidP="006A209F"/>
    <w:p w14:paraId="409DE531" w14:textId="77777777" w:rsidR="006A209F" w:rsidRPr="00B80026" w:rsidRDefault="006A209F" w:rsidP="006A209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046E6857" w14:textId="77777777" w:rsidR="006A209F" w:rsidRPr="00B80026" w:rsidRDefault="006A209F" w:rsidP="006A209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AA5756C" w14:textId="77777777" w:rsidR="006A209F" w:rsidRPr="00B80026" w:rsidRDefault="006A209F" w:rsidP="006A209F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58968354" w14:textId="77777777" w:rsidR="006A209F" w:rsidRPr="00B80026" w:rsidRDefault="006A209F" w:rsidP="006A209F">
      <w:pPr>
        <w:rPr>
          <w:rFonts w:ascii="Times New Roman" w:hAnsi="Times New Roman" w:cs="Times New Roman"/>
          <w:sz w:val="24"/>
          <w:szCs w:val="24"/>
        </w:rPr>
      </w:pPr>
    </w:p>
    <w:p w14:paraId="21391837" w14:textId="6BFC13E9" w:rsidR="006A209F" w:rsidRPr="00B80026" w:rsidRDefault="006A209F" w:rsidP="006A209F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Evaluation Panel</w:t>
      </w:r>
      <w:r w:rsidR="00D835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- Scoring </w:t>
      </w:r>
    </w:p>
    <w:p w14:paraId="441CF600" w14:textId="29E57C53" w:rsidR="00D71AAD" w:rsidRDefault="008B24E8" w:rsidP="00D71AAD">
      <w:pPr>
        <w:tabs>
          <w:tab w:val="left" w:pos="540"/>
          <w:tab w:val="left" w:pos="90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Security</w:t>
      </w:r>
      <w:r w:rsidR="009841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Services for SC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SDB</w:t>
      </w:r>
      <w:r w:rsidR="00D835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D71AA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# </w:t>
      </w:r>
      <w:r w:rsidR="00D71AAD" w:rsidRPr="00CF606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54000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30111</w:t>
      </w:r>
    </w:p>
    <w:p w14:paraId="26163704" w14:textId="77777777" w:rsidR="006A209F" w:rsidRDefault="006A209F" w:rsidP="006A209F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496633" w14:textId="77777777" w:rsidR="006A209F" w:rsidRPr="00B80026" w:rsidRDefault="006A209F" w:rsidP="006A209F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3E292E3" w14:textId="77777777" w:rsidR="006A209F" w:rsidRPr="00B80026" w:rsidRDefault="006A209F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629D891" w14:textId="119B0A2E" w:rsidR="006A209F" w:rsidRPr="00CF6064" w:rsidRDefault="008B24E8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October 22</w:t>
      </w:r>
      <w:r w:rsidR="00EF3F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</w:t>
      </w:r>
      <w:r w:rsidR="004473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AA1A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at </w:t>
      </w:r>
      <w:r w:rsidR="0078566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AF48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44737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806CD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78566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</w:t>
      </w:r>
      <w:r w:rsidR="00AF48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 (</w:t>
      </w:r>
      <w:r w:rsidR="00AA1A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  <w:r w:rsidR="00AF48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="00AA1A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="00AF48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</w:p>
    <w:p w14:paraId="6E66252A" w14:textId="77777777" w:rsidR="006A209F" w:rsidRPr="00B80026" w:rsidRDefault="006A209F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FACAB13" w14:textId="77777777" w:rsidR="006A209F" w:rsidRPr="00B80026" w:rsidRDefault="006A209F" w:rsidP="006A209F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E2BEA9D" w14:textId="4B6BCCC6" w:rsidR="00D71AAD" w:rsidRDefault="006A209F" w:rsidP="00447379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</w:t>
      </w:r>
      <w:r w:rsidR="008B24E8">
        <w:rPr>
          <w:rFonts w:ascii="Times New Roman" w:eastAsia="Times New Roman" w:hAnsi="Times New Roman" w:cs="Times New Roman"/>
          <w:sz w:val="24"/>
          <w:szCs w:val="24"/>
        </w:rPr>
        <w:t>at The School for the Deaf and Blind in Spartanburg, SC</w:t>
      </w:r>
      <w:r w:rsidR="009841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1A96">
        <w:rPr>
          <w:rFonts w:ascii="Times New Roman" w:eastAsia="Times New Roman" w:hAnsi="Times New Roman" w:cs="Times New Roman"/>
          <w:sz w:val="24"/>
          <w:szCs w:val="24"/>
        </w:rPr>
        <w:t xml:space="preserve">Contact the Procurement Officer at </w:t>
      </w:r>
      <w:hyperlink r:id="rId6" w:history="1">
        <w:r w:rsidR="00AF486D" w:rsidRPr="00986DF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bgreenway@mmo.sc.gov</w:t>
        </w:r>
      </w:hyperlink>
      <w:r w:rsidR="00AA1A96">
        <w:rPr>
          <w:rFonts w:ascii="Times New Roman" w:eastAsia="Times New Roman" w:hAnsi="Times New Roman" w:cs="Times New Roman"/>
          <w:sz w:val="24"/>
          <w:szCs w:val="24"/>
        </w:rPr>
        <w:t xml:space="preserve"> if you wish to attend.</w:t>
      </w:r>
    </w:p>
    <w:p w14:paraId="75D48CC2" w14:textId="77777777" w:rsidR="006A209F" w:rsidRDefault="006A209F" w:rsidP="006A209F">
      <w:pPr>
        <w:spacing w:before="12" w:line="260" w:lineRule="exact"/>
        <w:rPr>
          <w:sz w:val="26"/>
          <w:szCs w:val="26"/>
        </w:rPr>
      </w:pPr>
    </w:p>
    <w:p w14:paraId="7628D4E7" w14:textId="77777777" w:rsidR="006A209F" w:rsidRDefault="006A209F" w:rsidP="006A209F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(Br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77C8773" w14:textId="77777777" w:rsidR="006A209F" w:rsidRDefault="006A209F" w:rsidP="006A209F">
      <w:pPr>
        <w:spacing w:before="14" w:line="260" w:lineRule="exact"/>
        <w:rPr>
          <w:sz w:val="26"/>
          <w:szCs w:val="26"/>
        </w:rPr>
      </w:pPr>
    </w:p>
    <w:p w14:paraId="01745719" w14:textId="77777777" w:rsidR="00447379" w:rsidRDefault="00447379" w:rsidP="00447379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(Selection)</w:t>
      </w:r>
    </w:p>
    <w:p w14:paraId="673E1546" w14:textId="77777777" w:rsidR="00447379" w:rsidRDefault="00447379" w:rsidP="00447379">
      <w:pPr>
        <w:spacing w:before="14" w:line="260" w:lineRule="exact"/>
        <w:rPr>
          <w:sz w:val="26"/>
          <w:szCs w:val="26"/>
        </w:rPr>
      </w:pPr>
    </w:p>
    <w:p w14:paraId="53C30B4D" w14:textId="77777777" w:rsidR="00447379" w:rsidRDefault="00447379" w:rsidP="00447379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7C956B5A" w14:textId="77777777" w:rsidR="00447379" w:rsidRDefault="00447379" w:rsidP="00447379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0B44487F" w14:textId="77777777" w:rsidR="00447379" w:rsidRDefault="00447379" w:rsidP="00447379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559DD9B9" w14:textId="77777777" w:rsidR="00447379" w:rsidRDefault="00447379" w:rsidP="00447379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23B660C8" w14:textId="77777777" w:rsidR="00447379" w:rsidRDefault="00447379" w:rsidP="00447379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scussion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Proposals</w:t>
      </w:r>
    </w:p>
    <w:p w14:paraId="26AB9294" w14:textId="77777777" w:rsidR="00447379" w:rsidRDefault="00447379" w:rsidP="00447379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EVALUATION OF PROPOSALS</w:t>
      </w:r>
    </w:p>
    <w:p w14:paraId="1F22FAE7" w14:textId="77777777" w:rsidR="00447379" w:rsidRDefault="00447379" w:rsidP="00447379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Finalize Evaluations</w:t>
      </w:r>
    </w:p>
    <w:p w14:paraId="04A04040" w14:textId="37B2209A" w:rsidR="008B24E8" w:rsidRDefault="008B24E8" w:rsidP="008B24E8">
      <w:pPr>
        <w:tabs>
          <w:tab w:val="left" w:pos="1000"/>
        </w:tabs>
        <w:spacing w:before="2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D.     Dispersing of Cost Proposals</w:t>
      </w:r>
    </w:p>
    <w:p w14:paraId="6A65383B" w14:textId="6786281C" w:rsidR="008B24E8" w:rsidRDefault="008B24E8" w:rsidP="008B24E8">
      <w:pPr>
        <w:tabs>
          <w:tab w:val="left" w:pos="1000"/>
        </w:tabs>
        <w:spacing w:before="2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E.     Close Meeting</w:t>
      </w:r>
    </w:p>
    <w:p w14:paraId="0B4AA7E3" w14:textId="2008821D" w:rsidR="006A209F" w:rsidRDefault="006A209F" w:rsidP="00447379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A175574" w14:textId="77777777" w:rsidR="006A209F" w:rsidRDefault="006A209F" w:rsidP="006A209F">
      <w:pPr>
        <w:spacing w:line="200" w:lineRule="exact"/>
        <w:rPr>
          <w:sz w:val="20"/>
          <w:szCs w:val="20"/>
        </w:rPr>
      </w:pPr>
    </w:p>
    <w:p w14:paraId="7C36207F" w14:textId="77777777" w:rsidR="006A209F" w:rsidRDefault="006A209F" w:rsidP="006A209F">
      <w:pPr>
        <w:spacing w:line="200" w:lineRule="exact"/>
        <w:rPr>
          <w:sz w:val="20"/>
          <w:szCs w:val="20"/>
        </w:rPr>
      </w:pPr>
    </w:p>
    <w:p w14:paraId="4389B4C7" w14:textId="77777777" w:rsidR="006A209F" w:rsidRDefault="006A209F" w:rsidP="006A209F">
      <w:pPr>
        <w:spacing w:line="200" w:lineRule="exact"/>
        <w:rPr>
          <w:sz w:val="20"/>
          <w:szCs w:val="20"/>
        </w:rPr>
      </w:pPr>
    </w:p>
    <w:p w14:paraId="14E90DE3" w14:textId="77777777" w:rsidR="006A209F" w:rsidRDefault="006A209F" w:rsidP="006A209F">
      <w:pPr>
        <w:spacing w:before="11" w:line="220" w:lineRule="exact"/>
      </w:pPr>
    </w:p>
    <w:p w14:paraId="4BC67DE7" w14:textId="3F401CD5" w:rsidR="006A209F" w:rsidRDefault="00AF486D" w:rsidP="006A209F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Brittany Greenway </w:t>
      </w:r>
    </w:p>
    <w:p w14:paraId="18D8E8DA" w14:textId="77777777" w:rsidR="006A209F" w:rsidRDefault="006A209F" w:rsidP="006A209F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Procurement </w:t>
      </w:r>
      <w:r w:rsidR="00AA1A96">
        <w:rPr>
          <w:rFonts w:ascii="Times New Roman" w:eastAsia="Times New Roman" w:hAnsi="Times New Roman" w:cs="Times New Roman"/>
          <w:sz w:val="24"/>
          <w:szCs w:val="24"/>
        </w:rPr>
        <w:t>Officer</w:t>
      </w:r>
    </w:p>
    <w:p w14:paraId="5469B62E" w14:textId="77777777" w:rsidR="004006E6" w:rsidRPr="004006E6" w:rsidRDefault="004006E6" w:rsidP="004006E6"/>
    <w:p w14:paraId="767EEB62" w14:textId="77777777" w:rsidR="004006E6" w:rsidRDefault="004006E6" w:rsidP="004006E6"/>
    <w:p w14:paraId="7E190549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25F0C" w14:textId="77777777" w:rsidR="00603CD7" w:rsidRDefault="00603CD7" w:rsidP="00F408E5">
      <w:r>
        <w:separator/>
      </w:r>
    </w:p>
  </w:endnote>
  <w:endnote w:type="continuationSeparator" w:id="0">
    <w:p w14:paraId="2B1DEF43" w14:textId="77777777" w:rsidR="00603CD7" w:rsidRDefault="00603CD7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EDAC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2391DC51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2DBDDA95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CC6CC" w14:textId="77777777" w:rsidR="00603CD7" w:rsidRDefault="00603CD7" w:rsidP="00F408E5">
      <w:r>
        <w:separator/>
      </w:r>
    </w:p>
  </w:footnote>
  <w:footnote w:type="continuationSeparator" w:id="0">
    <w:p w14:paraId="06C25F2E" w14:textId="77777777" w:rsidR="00603CD7" w:rsidRDefault="00603CD7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85B3" w14:textId="366A02B4" w:rsidR="00CC12CC" w:rsidRDefault="00D94788">
    <w:pPr>
      <w:pStyle w:val="Header"/>
    </w:pPr>
    <w:r>
      <w:rPr>
        <w:noProof/>
      </w:rPr>
      <w:drawing>
        <wp:inline distT="0" distB="0" distL="0" distR="0" wp14:anchorId="2C6ECB3F" wp14:editId="31780635">
          <wp:extent cx="5942443" cy="1694178"/>
          <wp:effectExtent l="0" t="0" r="127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542AF"/>
    <w:rsid w:val="0006008D"/>
    <w:rsid w:val="000A12ED"/>
    <w:rsid w:val="000A519E"/>
    <w:rsid w:val="000D08D7"/>
    <w:rsid w:val="000E703E"/>
    <w:rsid w:val="000F44A4"/>
    <w:rsid w:val="00130ED1"/>
    <w:rsid w:val="00241B61"/>
    <w:rsid w:val="002519CB"/>
    <w:rsid w:val="00284996"/>
    <w:rsid w:val="003127E2"/>
    <w:rsid w:val="00322104"/>
    <w:rsid w:val="00370EA9"/>
    <w:rsid w:val="004006E6"/>
    <w:rsid w:val="00447379"/>
    <w:rsid w:val="0045463E"/>
    <w:rsid w:val="0048615F"/>
    <w:rsid w:val="004C04A4"/>
    <w:rsid w:val="00513DB9"/>
    <w:rsid w:val="00586A2B"/>
    <w:rsid w:val="005C3D76"/>
    <w:rsid w:val="005E7F02"/>
    <w:rsid w:val="005F270C"/>
    <w:rsid w:val="00603CD7"/>
    <w:rsid w:val="00606BDD"/>
    <w:rsid w:val="00615698"/>
    <w:rsid w:val="006A209F"/>
    <w:rsid w:val="00785669"/>
    <w:rsid w:val="007E12B9"/>
    <w:rsid w:val="007F7B05"/>
    <w:rsid w:val="00802E72"/>
    <w:rsid w:val="00806CD7"/>
    <w:rsid w:val="00810219"/>
    <w:rsid w:val="008211CB"/>
    <w:rsid w:val="0086579A"/>
    <w:rsid w:val="008A2312"/>
    <w:rsid w:val="008A47E5"/>
    <w:rsid w:val="008A6C58"/>
    <w:rsid w:val="008B0F31"/>
    <w:rsid w:val="008B24E8"/>
    <w:rsid w:val="008B3062"/>
    <w:rsid w:val="008C0221"/>
    <w:rsid w:val="0092485A"/>
    <w:rsid w:val="00961FC0"/>
    <w:rsid w:val="00984102"/>
    <w:rsid w:val="009B1FAF"/>
    <w:rsid w:val="009B68F8"/>
    <w:rsid w:val="009E705F"/>
    <w:rsid w:val="00AA1A96"/>
    <w:rsid w:val="00AE3482"/>
    <w:rsid w:val="00AF486D"/>
    <w:rsid w:val="00B11773"/>
    <w:rsid w:val="00BC62A8"/>
    <w:rsid w:val="00C13910"/>
    <w:rsid w:val="00C3036E"/>
    <w:rsid w:val="00C327FF"/>
    <w:rsid w:val="00C334A3"/>
    <w:rsid w:val="00CA1211"/>
    <w:rsid w:val="00CC12CC"/>
    <w:rsid w:val="00CF6064"/>
    <w:rsid w:val="00D109D1"/>
    <w:rsid w:val="00D278ED"/>
    <w:rsid w:val="00D71AAD"/>
    <w:rsid w:val="00D77B8E"/>
    <w:rsid w:val="00D835E8"/>
    <w:rsid w:val="00D94788"/>
    <w:rsid w:val="00DA3F19"/>
    <w:rsid w:val="00DD1660"/>
    <w:rsid w:val="00EB79F9"/>
    <w:rsid w:val="00EF3F74"/>
    <w:rsid w:val="00EF6FE7"/>
    <w:rsid w:val="00F408E5"/>
    <w:rsid w:val="00F575A6"/>
    <w:rsid w:val="00F707A4"/>
    <w:rsid w:val="00F8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6F1C4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1A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7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greenway@mmo.sc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Greenway, Brittany</cp:lastModifiedBy>
  <cp:revision>9</cp:revision>
  <cp:lastPrinted>2016-06-30T20:28:00Z</cp:lastPrinted>
  <dcterms:created xsi:type="dcterms:W3CDTF">2025-09-25T12:20:00Z</dcterms:created>
  <dcterms:modified xsi:type="dcterms:W3CDTF">2026-10-21T12:46:00Z</dcterms:modified>
</cp:coreProperties>
</file>