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ABD5" w14:textId="77777777" w:rsidR="006A209F" w:rsidRDefault="006A209F" w:rsidP="006A209F"/>
    <w:p w14:paraId="409DE531" w14:textId="77777777" w:rsidR="006A209F" w:rsidRPr="00B80026" w:rsidRDefault="006A209F" w:rsidP="006A209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046E6857" w14:textId="77777777" w:rsidR="006A209F" w:rsidRPr="00B80026" w:rsidRDefault="006A209F" w:rsidP="006A209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AA5756C" w14:textId="77777777" w:rsidR="006A209F" w:rsidRPr="00B80026" w:rsidRDefault="006A209F" w:rsidP="006A209F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58968354" w14:textId="77777777" w:rsidR="006A209F" w:rsidRPr="00B80026" w:rsidRDefault="006A209F" w:rsidP="006A209F">
      <w:pPr>
        <w:rPr>
          <w:rFonts w:ascii="Times New Roman" w:hAnsi="Times New Roman" w:cs="Times New Roman"/>
          <w:sz w:val="24"/>
          <w:szCs w:val="24"/>
        </w:rPr>
      </w:pPr>
    </w:p>
    <w:p w14:paraId="21391837" w14:textId="6BFC13E9" w:rsidR="006A209F" w:rsidRPr="00B80026" w:rsidRDefault="006A209F" w:rsidP="006A209F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Evaluation Panel</w:t>
      </w:r>
      <w:r w:rsidR="00D83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- Scoring </w:t>
      </w:r>
    </w:p>
    <w:p w14:paraId="441CF600" w14:textId="4094B9DF" w:rsidR="00D71AAD" w:rsidRDefault="00984102" w:rsidP="00D71AAD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Landscaping Services for SCTCS</w:t>
      </w:r>
      <w:r w:rsidR="00D835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D71A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# </w:t>
      </w:r>
      <w:r w:rsidR="00D71AAD" w:rsidRPr="00CF60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54000</w:t>
      </w:r>
      <w:r w:rsidR="00AA1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9863</w:t>
      </w:r>
    </w:p>
    <w:p w14:paraId="26163704" w14:textId="77777777" w:rsidR="006A209F" w:rsidRDefault="006A209F" w:rsidP="006A209F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96633" w14:textId="77777777" w:rsidR="006A209F" w:rsidRPr="00B80026" w:rsidRDefault="006A209F" w:rsidP="006A209F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3E292E3" w14:textId="77777777" w:rsidR="006A209F" w:rsidRPr="00B80026" w:rsidRDefault="006A209F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629D891" w14:textId="6E21832C" w:rsidR="006A209F" w:rsidRPr="00CF6064" w:rsidRDefault="00984102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July 20</w:t>
      </w:r>
      <w:r w:rsidR="00EF3F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proofErr w:type="gramStart"/>
      <w:r w:rsidR="00EF3F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4473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="00AA1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at </w:t>
      </w:r>
      <w:r w:rsidR="007856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4473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AF48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4473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806C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7856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AF48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 (</w:t>
      </w:r>
      <w:r w:rsidR="00AA1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AF48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="00AA1A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</w:t>
      </w:r>
      <w:r w:rsidR="00AF48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14:paraId="6E66252A" w14:textId="77777777" w:rsidR="006A209F" w:rsidRPr="00B80026" w:rsidRDefault="006A209F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FACAB13" w14:textId="77777777" w:rsidR="006A209F" w:rsidRPr="00B80026" w:rsidRDefault="006A209F" w:rsidP="006A209F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E2BEA9D" w14:textId="511D63A5" w:rsidR="00D71AAD" w:rsidRDefault="006A209F" w:rsidP="00447379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 w:rsidR="00984102">
        <w:rPr>
          <w:rFonts w:ascii="Times New Roman" w:eastAsia="Times New Roman" w:hAnsi="Times New Roman" w:cs="Times New Roman"/>
          <w:sz w:val="24"/>
          <w:szCs w:val="24"/>
        </w:rPr>
        <w:t xml:space="preserve">virtually via Microsoft Teams. </w:t>
      </w:r>
      <w:r w:rsidR="00AA1A96">
        <w:rPr>
          <w:rFonts w:ascii="Times New Roman" w:eastAsia="Times New Roman" w:hAnsi="Times New Roman" w:cs="Times New Roman"/>
          <w:sz w:val="24"/>
          <w:szCs w:val="24"/>
        </w:rPr>
        <w:t xml:space="preserve">Contact the Procurement Officer at </w:t>
      </w:r>
      <w:hyperlink r:id="rId6" w:history="1">
        <w:r w:rsidR="00AF486D" w:rsidRPr="00986DF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bgreenway@mmo.sc.gov</w:t>
        </w:r>
      </w:hyperlink>
      <w:r w:rsidR="00AA1A96">
        <w:rPr>
          <w:rFonts w:ascii="Times New Roman" w:eastAsia="Times New Roman" w:hAnsi="Times New Roman" w:cs="Times New Roman"/>
          <w:sz w:val="24"/>
          <w:szCs w:val="24"/>
        </w:rPr>
        <w:t xml:space="preserve"> if you wish to attend.</w:t>
      </w:r>
    </w:p>
    <w:p w14:paraId="75D48CC2" w14:textId="77777777" w:rsidR="006A209F" w:rsidRDefault="006A209F" w:rsidP="006A209F">
      <w:pPr>
        <w:spacing w:before="12" w:line="260" w:lineRule="exact"/>
        <w:rPr>
          <w:sz w:val="26"/>
          <w:szCs w:val="26"/>
        </w:rPr>
      </w:pPr>
    </w:p>
    <w:p w14:paraId="7628D4E7" w14:textId="77777777" w:rsidR="006A209F" w:rsidRDefault="006A209F" w:rsidP="006A209F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77C8773" w14:textId="77777777" w:rsidR="006A209F" w:rsidRDefault="006A209F" w:rsidP="006A209F">
      <w:pPr>
        <w:spacing w:before="14" w:line="260" w:lineRule="exact"/>
        <w:rPr>
          <w:sz w:val="26"/>
          <w:szCs w:val="26"/>
        </w:rPr>
      </w:pPr>
    </w:p>
    <w:p w14:paraId="01745719" w14:textId="77777777" w:rsidR="00447379" w:rsidRDefault="00447379" w:rsidP="00447379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(Selection)</w:t>
      </w:r>
    </w:p>
    <w:p w14:paraId="673E1546" w14:textId="77777777" w:rsidR="00447379" w:rsidRDefault="00447379" w:rsidP="00447379">
      <w:pPr>
        <w:spacing w:before="14" w:line="260" w:lineRule="exact"/>
        <w:rPr>
          <w:sz w:val="26"/>
          <w:szCs w:val="26"/>
        </w:rPr>
      </w:pPr>
    </w:p>
    <w:p w14:paraId="53C30B4D" w14:textId="77777777" w:rsidR="00447379" w:rsidRDefault="00447379" w:rsidP="00447379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7C956B5A" w14:textId="77777777" w:rsidR="00447379" w:rsidRDefault="00447379" w:rsidP="00447379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0B44487F" w14:textId="77777777" w:rsidR="00447379" w:rsidRDefault="00447379" w:rsidP="00447379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559DD9B9" w14:textId="77777777" w:rsidR="00447379" w:rsidRDefault="00447379" w:rsidP="0044737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23B660C8" w14:textId="77777777" w:rsidR="00447379" w:rsidRDefault="00447379" w:rsidP="00447379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scussion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Proposals</w:t>
      </w:r>
    </w:p>
    <w:p w14:paraId="26AB9294" w14:textId="77777777" w:rsidR="00447379" w:rsidRDefault="00447379" w:rsidP="0044737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EVALUATION OF PROPOSALS</w:t>
      </w:r>
    </w:p>
    <w:p w14:paraId="1F22FAE7" w14:textId="77777777" w:rsidR="00447379" w:rsidRDefault="00447379" w:rsidP="00447379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Finalize Evaluations</w:t>
      </w:r>
    </w:p>
    <w:p w14:paraId="0B4AA7E3" w14:textId="2008821D" w:rsidR="006A209F" w:rsidRDefault="006A209F" w:rsidP="00447379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4A175574" w14:textId="77777777" w:rsidR="006A209F" w:rsidRDefault="006A209F" w:rsidP="006A209F">
      <w:pPr>
        <w:spacing w:line="200" w:lineRule="exact"/>
        <w:rPr>
          <w:sz w:val="20"/>
          <w:szCs w:val="20"/>
        </w:rPr>
      </w:pPr>
    </w:p>
    <w:p w14:paraId="7C36207F" w14:textId="77777777" w:rsidR="006A209F" w:rsidRDefault="006A209F" w:rsidP="006A209F">
      <w:pPr>
        <w:spacing w:line="200" w:lineRule="exact"/>
        <w:rPr>
          <w:sz w:val="20"/>
          <w:szCs w:val="20"/>
        </w:rPr>
      </w:pPr>
    </w:p>
    <w:p w14:paraId="4389B4C7" w14:textId="77777777" w:rsidR="006A209F" w:rsidRDefault="006A209F" w:rsidP="006A209F">
      <w:pPr>
        <w:spacing w:line="200" w:lineRule="exact"/>
        <w:rPr>
          <w:sz w:val="20"/>
          <w:szCs w:val="20"/>
        </w:rPr>
      </w:pPr>
    </w:p>
    <w:p w14:paraId="14E90DE3" w14:textId="77777777" w:rsidR="006A209F" w:rsidRDefault="006A209F" w:rsidP="006A209F">
      <w:pPr>
        <w:spacing w:before="11" w:line="220" w:lineRule="exact"/>
      </w:pPr>
    </w:p>
    <w:p w14:paraId="4BC67DE7" w14:textId="3F401CD5" w:rsidR="006A209F" w:rsidRDefault="00AF486D" w:rsidP="006A209F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Brittany Greenway </w:t>
      </w:r>
    </w:p>
    <w:p w14:paraId="18D8E8DA" w14:textId="77777777" w:rsidR="006A209F" w:rsidRDefault="006A209F" w:rsidP="006A209F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Procurement </w:t>
      </w:r>
      <w:r w:rsidR="00AA1A96">
        <w:rPr>
          <w:rFonts w:ascii="Times New Roman" w:eastAsia="Times New Roman" w:hAnsi="Times New Roman" w:cs="Times New Roman"/>
          <w:sz w:val="24"/>
          <w:szCs w:val="24"/>
        </w:rPr>
        <w:t>Officer</w:t>
      </w:r>
    </w:p>
    <w:p w14:paraId="5469B62E" w14:textId="77777777" w:rsidR="004006E6" w:rsidRPr="004006E6" w:rsidRDefault="004006E6" w:rsidP="004006E6"/>
    <w:p w14:paraId="767EEB62" w14:textId="77777777" w:rsidR="004006E6" w:rsidRDefault="004006E6" w:rsidP="004006E6"/>
    <w:p w14:paraId="7E190549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6140" w14:textId="77777777" w:rsidR="005E7F02" w:rsidRDefault="005E7F02" w:rsidP="00F408E5">
      <w:r>
        <w:separator/>
      </w:r>
    </w:p>
  </w:endnote>
  <w:endnote w:type="continuationSeparator" w:id="0">
    <w:p w14:paraId="57CF77D8" w14:textId="77777777" w:rsidR="005E7F02" w:rsidRDefault="005E7F02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EDAC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2391DC51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2DBDDA95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8A91A" w14:textId="77777777" w:rsidR="005E7F02" w:rsidRDefault="005E7F02" w:rsidP="00F408E5">
      <w:r>
        <w:separator/>
      </w:r>
    </w:p>
  </w:footnote>
  <w:footnote w:type="continuationSeparator" w:id="0">
    <w:p w14:paraId="063B6532" w14:textId="77777777" w:rsidR="005E7F02" w:rsidRDefault="005E7F02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85B3" w14:textId="366A02B4" w:rsidR="00CC12CC" w:rsidRDefault="00D94788">
    <w:pPr>
      <w:pStyle w:val="Header"/>
    </w:pPr>
    <w:r>
      <w:rPr>
        <w:noProof/>
      </w:rPr>
      <w:drawing>
        <wp:inline distT="0" distB="0" distL="0" distR="0" wp14:anchorId="2C6ECB3F" wp14:editId="31780635">
          <wp:extent cx="5942443" cy="1694178"/>
          <wp:effectExtent l="0" t="0" r="127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542AF"/>
    <w:rsid w:val="0006008D"/>
    <w:rsid w:val="000A12ED"/>
    <w:rsid w:val="000A519E"/>
    <w:rsid w:val="000D08D7"/>
    <w:rsid w:val="000E703E"/>
    <w:rsid w:val="000F44A4"/>
    <w:rsid w:val="00130ED1"/>
    <w:rsid w:val="00241B61"/>
    <w:rsid w:val="002519CB"/>
    <w:rsid w:val="00284996"/>
    <w:rsid w:val="003127E2"/>
    <w:rsid w:val="00322104"/>
    <w:rsid w:val="00370EA9"/>
    <w:rsid w:val="004006E6"/>
    <w:rsid w:val="00447379"/>
    <w:rsid w:val="0045463E"/>
    <w:rsid w:val="0048615F"/>
    <w:rsid w:val="004C04A4"/>
    <w:rsid w:val="00513DB9"/>
    <w:rsid w:val="00586A2B"/>
    <w:rsid w:val="005C3D76"/>
    <w:rsid w:val="005E7F02"/>
    <w:rsid w:val="005F270C"/>
    <w:rsid w:val="00606BDD"/>
    <w:rsid w:val="00615698"/>
    <w:rsid w:val="006A209F"/>
    <w:rsid w:val="00785669"/>
    <w:rsid w:val="007F7B05"/>
    <w:rsid w:val="00802E72"/>
    <w:rsid w:val="00806CD7"/>
    <w:rsid w:val="00810219"/>
    <w:rsid w:val="008211CB"/>
    <w:rsid w:val="0086579A"/>
    <w:rsid w:val="008A2312"/>
    <w:rsid w:val="008A47E5"/>
    <w:rsid w:val="008A6C58"/>
    <w:rsid w:val="008B0F31"/>
    <w:rsid w:val="008B3062"/>
    <w:rsid w:val="008C0221"/>
    <w:rsid w:val="0092485A"/>
    <w:rsid w:val="00961FC0"/>
    <w:rsid w:val="00984102"/>
    <w:rsid w:val="009B1FAF"/>
    <w:rsid w:val="009B68F8"/>
    <w:rsid w:val="009E705F"/>
    <w:rsid w:val="00AA1A96"/>
    <w:rsid w:val="00AE3482"/>
    <w:rsid w:val="00AF486D"/>
    <w:rsid w:val="00B11773"/>
    <w:rsid w:val="00BC62A8"/>
    <w:rsid w:val="00C13910"/>
    <w:rsid w:val="00C3036E"/>
    <w:rsid w:val="00C327FF"/>
    <w:rsid w:val="00C334A3"/>
    <w:rsid w:val="00CA1211"/>
    <w:rsid w:val="00CC12CC"/>
    <w:rsid w:val="00CF6064"/>
    <w:rsid w:val="00D109D1"/>
    <w:rsid w:val="00D278ED"/>
    <w:rsid w:val="00D71AAD"/>
    <w:rsid w:val="00D77B8E"/>
    <w:rsid w:val="00D835E8"/>
    <w:rsid w:val="00D94788"/>
    <w:rsid w:val="00DA3F19"/>
    <w:rsid w:val="00DD1660"/>
    <w:rsid w:val="00EB79F9"/>
    <w:rsid w:val="00EF3F74"/>
    <w:rsid w:val="00EF6FE7"/>
    <w:rsid w:val="00F408E5"/>
    <w:rsid w:val="00F575A6"/>
    <w:rsid w:val="00F707A4"/>
    <w:rsid w:val="00F8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6F1C4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A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7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greenway@mmo.sc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Greenway, Brittany</cp:lastModifiedBy>
  <cp:revision>8</cp:revision>
  <cp:lastPrinted>2016-06-30T20:28:00Z</cp:lastPrinted>
  <dcterms:created xsi:type="dcterms:W3CDTF">2025-09-25T12:20:00Z</dcterms:created>
  <dcterms:modified xsi:type="dcterms:W3CDTF">2026-07-16T16:36:00Z</dcterms:modified>
</cp:coreProperties>
</file>