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92CF6" w14:textId="77777777" w:rsidR="004A4C35" w:rsidRDefault="004A4C35" w:rsidP="004A4C35">
      <w:pPr>
        <w:jc w:val="center"/>
        <w:rPr>
          <w:b/>
          <w:bCs/>
          <w:sz w:val="28"/>
          <w:szCs w:val="28"/>
        </w:rPr>
      </w:pPr>
    </w:p>
    <w:p w14:paraId="785EA3F7" w14:textId="6C14D4EB" w:rsidR="004A4C35" w:rsidRPr="00297990" w:rsidRDefault="004A4C35" w:rsidP="004A4C35">
      <w:pPr>
        <w:jc w:val="center"/>
        <w:rPr>
          <w:b/>
          <w:bCs/>
          <w:sz w:val="28"/>
          <w:szCs w:val="28"/>
        </w:rPr>
      </w:pPr>
      <w:r w:rsidRPr="00297990">
        <w:rPr>
          <w:b/>
          <w:bCs/>
          <w:sz w:val="28"/>
          <w:szCs w:val="28"/>
        </w:rPr>
        <w:t>PUBLIC MEETING NOTICE</w:t>
      </w:r>
    </w:p>
    <w:p w14:paraId="61C5378F" w14:textId="77777777" w:rsidR="004A4C35" w:rsidRDefault="004A4C35" w:rsidP="004A4C3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CF3B3D" wp14:editId="1D2034BC">
                <wp:simplePos x="0" y="0"/>
                <wp:positionH relativeFrom="margin">
                  <wp:align>center</wp:align>
                </wp:positionH>
                <wp:positionV relativeFrom="paragraph">
                  <wp:posOffset>148259</wp:posOffset>
                </wp:positionV>
                <wp:extent cx="6122505" cy="246490"/>
                <wp:effectExtent l="0" t="0" r="12065" b="2032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505" cy="2464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06EBEB7" id="Rectangle 4" o:spid="_x0000_s1026" style="position:absolute;margin-left:0;margin-top:11.65pt;width:482.1pt;height:19.4pt;z-index:-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" fillcolor="#b8cce4 [1300]" strokecolor="#b8cce4 [1300]" strokeweight="2pt">
                <w10:wrap anchorx="margin"/>
              </v:rect>
            </w:pict>
          </mc:Fallback>
        </mc:AlternateContent>
      </w:r>
    </w:p>
    <w:p w14:paraId="65F15A77" w14:textId="77777777" w:rsidR="004A4C35" w:rsidRPr="0097494E" w:rsidRDefault="004A4C35" w:rsidP="004A4C35">
      <w:pPr>
        <w:jc w:val="center"/>
        <w:rPr>
          <w:b/>
          <w:bCs/>
          <w:sz w:val="26"/>
          <w:szCs w:val="26"/>
        </w:rPr>
      </w:pPr>
      <w:r w:rsidRPr="0097494E">
        <w:rPr>
          <w:b/>
          <w:bCs/>
          <w:sz w:val="26"/>
          <w:szCs w:val="26"/>
        </w:rPr>
        <w:t>Meeting of the Request for Proposal Evaluation Committee</w:t>
      </w:r>
    </w:p>
    <w:p w14:paraId="7728682F" w14:textId="77777777" w:rsidR="004A4C35" w:rsidRDefault="004A4C35" w:rsidP="004A4C35"/>
    <w:p w14:paraId="6DD4C0AA" w14:textId="77777777" w:rsidR="006B451D" w:rsidRDefault="006B451D" w:rsidP="006B451D">
      <w:r w:rsidRPr="00297990">
        <w:rPr>
          <w:u w:val="single"/>
        </w:rPr>
        <w:t>Solicitation Number</w:t>
      </w:r>
      <w:r>
        <w:t>: 5400029915</w:t>
      </w:r>
    </w:p>
    <w:p w14:paraId="15F02043" w14:textId="77777777" w:rsidR="006B451D" w:rsidRDefault="006B451D" w:rsidP="006B451D">
      <w:r w:rsidRPr="00297990">
        <w:rPr>
          <w:u w:val="single"/>
        </w:rPr>
        <w:t>Solicitation Description</w:t>
      </w:r>
      <w:r>
        <w:t>: SCEL Computer Gaming System</w:t>
      </w:r>
    </w:p>
    <w:p w14:paraId="38127066" w14:textId="77777777" w:rsidR="006B451D" w:rsidRDefault="006B451D" w:rsidP="006B451D"/>
    <w:p w14:paraId="366ECC87" w14:textId="77777777" w:rsidR="006B451D" w:rsidRDefault="006B451D" w:rsidP="006B451D">
      <w:pPr>
        <w:jc w:val="both"/>
      </w:pPr>
      <w:r>
        <w:t>Meetings of the Request for Proposal Evaluation Committee for the above-referenced solicitation will be held:</w:t>
      </w:r>
    </w:p>
    <w:p w14:paraId="53A917DB" w14:textId="7CDB7696" w:rsidR="006B451D" w:rsidRPr="008E35AC" w:rsidRDefault="006B451D" w:rsidP="006B451D"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>Friday</w:t>
      </w:r>
      <w:r w:rsidRPr="008E35AC">
        <w:rPr>
          <w:b/>
          <w:bCs/>
        </w:rPr>
        <w:t>,</w:t>
      </w:r>
      <w:r>
        <w:rPr>
          <w:b/>
          <w:bCs/>
        </w:rPr>
        <w:t xml:space="preserve"> November 2</w:t>
      </w:r>
      <w:r>
        <w:rPr>
          <w:b/>
          <w:bCs/>
        </w:rPr>
        <w:t>0</w:t>
      </w:r>
      <w:r>
        <w:rPr>
          <w:b/>
          <w:bCs/>
        </w:rPr>
        <w:t>,</w:t>
      </w:r>
      <w:r w:rsidRPr="008E35AC">
        <w:rPr>
          <w:b/>
          <w:bCs/>
        </w:rPr>
        <w:t xml:space="preserve"> </w:t>
      </w:r>
      <w:proofErr w:type="gramStart"/>
      <w:r w:rsidRPr="008E35AC">
        <w:rPr>
          <w:b/>
          <w:bCs/>
        </w:rPr>
        <w:t>2026</w:t>
      </w:r>
      <w:proofErr w:type="gramEnd"/>
      <w:r w:rsidRPr="008E35AC">
        <w:rPr>
          <w:b/>
          <w:bCs/>
        </w:rPr>
        <w:t xml:space="preserve"> at </w:t>
      </w:r>
      <w:r>
        <w:rPr>
          <w:b/>
          <w:bCs/>
        </w:rPr>
        <w:t>9:00 a.m.</w:t>
      </w:r>
    </w:p>
    <w:p w14:paraId="19050AF9" w14:textId="582967E1" w:rsidR="006B451D" w:rsidRPr="008E35AC" w:rsidRDefault="006B451D" w:rsidP="006B451D"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Monday, November </w:t>
      </w:r>
      <w:r>
        <w:rPr>
          <w:b/>
          <w:bCs/>
        </w:rPr>
        <w:t>30</w:t>
      </w:r>
      <w:r>
        <w:rPr>
          <w:b/>
          <w:bCs/>
        </w:rPr>
        <w:t xml:space="preserve">, </w:t>
      </w:r>
      <w:proofErr w:type="gramStart"/>
      <w:r>
        <w:rPr>
          <w:b/>
          <w:bCs/>
        </w:rPr>
        <w:t>2026</w:t>
      </w:r>
      <w:proofErr w:type="gramEnd"/>
      <w:r>
        <w:rPr>
          <w:b/>
          <w:bCs/>
        </w:rPr>
        <w:t xml:space="preserve"> at 9:00 a.m.</w:t>
      </w:r>
    </w:p>
    <w:p w14:paraId="1787281D" w14:textId="77777777" w:rsidR="006B451D" w:rsidRDefault="006B451D" w:rsidP="006B451D">
      <w:pPr>
        <w:jc w:val="both"/>
      </w:pPr>
    </w:p>
    <w:p w14:paraId="371AA339" w14:textId="4782F5D5" w:rsidR="006B451D" w:rsidRDefault="006B451D" w:rsidP="006B451D">
      <w:pPr>
        <w:jc w:val="both"/>
      </w:pPr>
      <w:r>
        <w:t>These meeting</w:t>
      </w:r>
      <w:r>
        <w:t>s</w:t>
      </w:r>
      <w:r>
        <w:t xml:space="preserve"> will be held at:</w:t>
      </w:r>
    </w:p>
    <w:p w14:paraId="13F48E83" w14:textId="77777777" w:rsidR="006B451D" w:rsidRDefault="006B451D" w:rsidP="006B451D">
      <w:pPr>
        <w:jc w:val="both"/>
      </w:pPr>
      <w:r>
        <w:t>1333 Main Street, Suite 400</w:t>
      </w:r>
    </w:p>
    <w:p w14:paraId="280BF209" w14:textId="77777777" w:rsidR="006B451D" w:rsidRDefault="006B451D" w:rsidP="006B451D">
      <w:pPr>
        <w:jc w:val="both"/>
      </w:pPr>
      <w:r>
        <w:t>Large Conference Room (427)</w:t>
      </w:r>
    </w:p>
    <w:p w14:paraId="6D5110D1" w14:textId="77777777" w:rsidR="006B451D" w:rsidRDefault="006B451D" w:rsidP="006B451D">
      <w:pPr>
        <w:jc w:val="both"/>
      </w:pPr>
      <w:r>
        <w:t>Columbia, SC 29201</w:t>
      </w:r>
    </w:p>
    <w:p w14:paraId="246C207C" w14:textId="77777777" w:rsidR="004A4C35" w:rsidRDefault="004A4C35" w:rsidP="004A4C35"/>
    <w:p w14:paraId="632707B1" w14:textId="77777777" w:rsidR="004A4C35" w:rsidRDefault="004A4C35" w:rsidP="004A4C35"/>
    <w:p w14:paraId="55DCDE73" w14:textId="77777777" w:rsidR="003A6CF3" w:rsidRDefault="003A6CF3" w:rsidP="003A6CF3">
      <w:r>
        <w:t>AGENDA</w:t>
      </w:r>
    </w:p>
    <w:p w14:paraId="154ED698" w14:textId="77777777" w:rsidR="003A6CF3" w:rsidRDefault="003A6CF3" w:rsidP="003A6CF3"/>
    <w:p w14:paraId="0C8B3F84" w14:textId="77777777" w:rsidR="003A6CF3" w:rsidRDefault="003A6CF3" w:rsidP="003A6CF3">
      <w:pPr>
        <w:spacing w:line="360" w:lineRule="auto"/>
      </w:pPr>
      <w:r>
        <w:tab/>
        <w:t>Regular Session</w:t>
      </w:r>
    </w:p>
    <w:p w14:paraId="55106A91" w14:textId="77777777" w:rsidR="003A6CF3" w:rsidRDefault="003A6CF3" w:rsidP="003A6CF3">
      <w:pPr>
        <w:pStyle w:val="ListParagraph"/>
        <w:numPr>
          <w:ilvl w:val="0"/>
          <w:numId w:val="1"/>
        </w:numPr>
        <w:spacing w:line="360" w:lineRule="auto"/>
      </w:pPr>
      <w:r>
        <w:t>Open meeting</w:t>
      </w:r>
    </w:p>
    <w:p w14:paraId="71D51EAE" w14:textId="77777777" w:rsidR="003A6CF3" w:rsidRDefault="003A6CF3" w:rsidP="003A6CF3">
      <w:pPr>
        <w:spacing w:line="360" w:lineRule="auto"/>
        <w:ind w:left="720"/>
      </w:pPr>
      <w:r>
        <w:t>Executive Session</w:t>
      </w:r>
    </w:p>
    <w:p w14:paraId="1806E988" w14:textId="77777777" w:rsidR="003A6CF3" w:rsidRDefault="003A6CF3" w:rsidP="003A6CF3">
      <w:pPr>
        <w:pStyle w:val="ListParagraph"/>
        <w:numPr>
          <w:ilvl w:val="0"/>
          <w:numId w:val="1"/>
        </w:numPr>
        <w:spacing w:line="360" w:lineRule="auto"/>
      </w:pPr>
      <w:r>
        <w:t>Proposal discussions</w:t>
      </w:r>
    </w:p>
    <w:p w14:paraId="5C39C4AC" w14:textId="77777777" w:rsidR="003A6CF3" w:rsidRDefault="003A6CF3" w:rsidP="003A6CF3">
      <w:pPr>
        <w:spacing w:line="360" w:lineRule="auto"/>
        <w:ind w:left="720"/>
      </w:pPr>
      <w:r>
        <w:t>Regular Session</w:t>
      </w:r>
    </w:p>
    <w:p w14:paraId="2F3AD227" w14:textId="77777777" w:rsidR="003A6CF3" w:rsidRDefault="003A6CF3" w:rsidP="003A6CF3">
      <w:pPr>
        <w:pStyle w:val="ListParagraph"/>
        <w:numPr>
          <w:ilvl w:val="0"/>
          <w:numId w:val="1"/>
        </w:numPr>
        <w:spacing w:line="360" w:lineRule="auto"/>
      </w:pPr>
      <w:r>
        <w:t>Proposal scoring</w:t>
      </w:r>
    </w:p>
    <w:p w14:paraId="7E9CE992" w14:textId="77777777" w:rsidR="003A6CF3" w:rsidRDefault="003A6CF3" w:rsidP="003A6CF3">
      <w:pPr>
        <w:spacing w:line="360" w:lineRule="auto"/>
        <w:ind w:left="720"/>
      </w:pPr>
      <w:r>
        <w:t>Close Session</w:t>
      </w:r>
    </w:p>
    <w:p w14:paraId="2AB07408" w14:textId="77777777" w:rsidR="004A4C35" w:rsidRPr="004006E6" w:rsidRDefault="004A4C35" w:rsidP="004A4C35"/>
    <w:p w14:paraId="4E602B46" w14:textId="77777777" w:rsidR="004A4C35" w:rsidRPr="004006E6" w:rsidRDefault="004A4C35" w:rsidP="004A4C35"/>
    <w:p w14:paraId="5A690A80" w14:textId="77777777" w:rsidR="004A4C35" w:rsidRDefault="004A4C35" w:rsidP="004A4C35">
      <w:r>
        <w:rPr>
          <w:noProof/>
        </w:rPr>
        <w:drawing>
          <wp:inline distT="0" distB="0" distL="0" distR="0" wp14:anchorId="7793C2C9" wp14:editId="7AA49A4E">
            <wp:extent cx="1180600" cy="419861"/>
            <wp:effectExtent l="0" t="0" r="635" b="0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600" cy="41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4A3D3" w14:textId="77777777" w:rsidR="004A4C35" w:rsidRDefault="004A4C35" w:rsidP="004A4C35">
      <w:r>
        <w:t>Kristen Rabon</w:t>
      </w:r>
    </w:p>
    <w:p w14:paraId="6B079418" w14:textId="6F895557" w:rsidR="00284996" w:rsidRPr="004006E6" w:rsidRDefault="004A4C35" w:rsidP="006B451D">
      <w:r>
        <w:t>Procurement Manager</w:t>
      </w:r>
    </w:p>
    <w:sectPr w:rsidR="00284996" w:rsidRPr="004006E6" w:rsidSect="00CC12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6A6A3" w14:textId="77777777" w:rsidR="008065AE" w:rsidRDefault="008065AE" w:rsidP="00F408E5">
      <w:r>
        <w:separator/>
      </w:r>
    </w:p>
  </w:endnote>
  <w:endnote w:type="continuationSeparator" w:id="0">
    <w:p w14:paraId="0A2A6D2F" w14:textId="77777777" w:rsidR="008065AE" w:rsidRDefault="008065AE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FD2D9" w14:textId="77777777" w:rsidR="008D4392" w:rsidRDefault="008D43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3A870" w14:textId="77777777" w:rsidR="008D4392" w:rsidRDefault="008D43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2FBE1794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 w:rsidRPr="00297233">
      <w:rPr>
        <w:rFonts w:ascii="Trajan Pro" w:hAnsi="Trajan Pro"/>
        <w:b/>
        <w:caps/>
        <w:color w:val="005490"/>
        <w:sz w:val="13"/>
        <w:szCs w:val="13"/>
      </w:rPr>
      <w:t>1</w:t>
    </w:r>
    <w:r w:rsidR="008D4392">
      <w:rPr>
        <w:rFonts w:ascii="Trajan Pro" w:hAnsi="Trajan Pro"/>
        <w:b/>
        <w:caps/>
        <w:color w:val="005490"/>
        <w:sz w:val="13"/>
        <w:szCs w:val="13"/>
      </w:rPr>
      <w:t>333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MAIN STREET, SUITE </w:t>
    </w:r>
    <w:r w:rsidR="008D4392">
      <w:rPr>
        <w:rFonts w:ascii="Trajan Pro" w:hAnsi="Trajan Pro"/>
        <w:b/>
        <w:caps/>
        <w:color w:val="005490"/>
        <w:sz w:val="13"/>
        <w:szCs w:val="13"/>
      </w:rPr>
      <w:t>7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00 </w:t>
    </w:r>
    <w:r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DE588" w14:textId="77777777" w:rsidR="008065AE" w:rsidRDefault="008065AE" w:rsidP="00F408E5">
      <w:r>
        <w:separator/>
      </w:r>
    </w:p>
  </w:footnote>
  <w:footnote w:type="continuationSeparator" w:id="0">
    <w:p w14:paraId="209B83AD" w14:textId="77777777" w:rsidR="008065AE" w:rsidRDefault="008065AE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908D5" w14:textId="77777777" w:rsidR="008D4392" w:rsidRDefault="008D43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56952" w14:textId="77777777" w:rsidR="008D4392" w:rsidRDefault="008D43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77777777" w:rsidR="00CC12CC" w:rsidRDefault="0092485A">
    <w:pPr>
      <w:pStyle w:val="Header"/>
    </w:pPr>
    <w:r>
      <w:rPr>
        <w:noProof/>
      </w:rPr>
      <w:drawing>
        <wp:inline distT="0" distB="0" distL="0" distR="0" wp14:anchorId="7160DFEE" wp14:editId="705AF0E5">
          <wp:extent cx="5942443" cy="1694178"/>
          <wp:effectExtent l="0" t="0" r="127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4873"/>
    <w:multiLevelType w:val="hybridMultilevel"/>
    <w:tmpl w:val="2C1EF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596088"/>
    <w:multiLevelType w:val="hybridMultilevel"/>
    <w:tmpl w:val="66D46AC2"/>
    <w:lvl w:ilvl="0" w:tplc="AB3CC6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28883442">
    <w:abstractNumId w:val="1"/>
  </w:num>
  <w:num w:numId="2" w16cid:durableId="79571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C11A4"/>
    <w:rsid w:val="000D08D7"/>
    <w:rsid w:val="00105124"/>
    <w:rsid w:val="001B31CD"/>
    <w:rsid w:val="00241B61"/>
    <w:rsid w:val="00284996"/>
    <w:rsid w:val="002B6C6A"/>
    <w:rsid w:val="00370EA9"/>
    <w:rsid w:val="0039185A"/>
    <w:rsid w:val="003A6CF3"/>
    <w:rsid w:val="004006E6"/>
    <w:rsid w:val="004451A8"/>
    <w:rsid w:val="004A4C35"/>
    <w:rsid w:val="004B767A"/>
    <w:rsid w:val="004C04A4"/>
    <w:rsid w:val="005C3D76"/>
    <w:rsid w:val="005F270C"/>
    <w:rsid w:val="005F7C7D"/>
    <w:rsid w:val="00606BDD"/>
    <w:rsid w:val="00615698"/>
    <w:rsid w:val="00621EAF"/>
    <w:rsid w:val="006A03A4"/>
    <w:rsid w:val="006B451D"/>
    <w:rsid w:val="007E6F84"/>
    <w:rsid w:val="008065AE"/>
    <w:rsid w:val="008211CB"/>
    <w:rsid w:val="0086579A"/>
    <w:rsid w:val="00882329"/>
    <w:rsid w:val="008A6C58"/>
    <w:rsid w:val="008B3062"/>
    <w:rsid w:val="008D4392"/>
    <w:rsid w:val="0092485A"/>
    <w:rsid w:val="009B1FAF"/>
    <w:rsid w:val="00A37924"/>
    <w:rsid w:val="00A40312"/>
    <w:rsid w:val="00AD0A3A"/>
    <w:rsid w:val="00AE3482"/>
    <w:rsid w:val="00B03FCA"/>
    <w:rsid w:val="00B51F11"/>
    <w:rsid w:val="00BC62A8"/>
    <w:rsid w:val="00C13910"/>
    <w:rsid w:val="00C3036E"/>
    <w:rsid w:val="00C327FF"/>
    <w:rsid w:val="00C334A3"/>
    <w:rsid w:val="00CA1211"/>
    <w:rsid w:val="00CC12CC"/>
    <w:rsid w:val="00CD4A20"/>
    <w:rsid w:val="00D96672"/>
    <w:rsid w:val="00DD1660"/>
    <w:rsid w:val="00EB79F9"/>
    <w:rsid w:val="00F408E5"/>
    <w:rsid w:val="00F575A6"/>
    <w:rsid w:val="00FA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4C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A4C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Rabon, Kristen</cp:lastModifiedBy>
  <cp:revision>2</cp:revision>
  <cp:lastPrinted>2016-06-30T20:28:00Z</cp:lastPrinted>
  <dcterms:created xsi:type="dcterms:W3CDTF">2026-10-08T16:50:00Z</dcterms:created>
  <dcterms:modified xsi:type="dcterms:W3CDTF">2026-10-08T16:50:00Z</dcterms:modified>
</cp:coreProperties>
</file>