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2F5D6" w14:textId="77777777" w:rsidR="004006E6" w:rsidRDefault="004006E6"/>
    <w:p w14:paraId="6AFDF32C" w14:textId="77777777" w:rsidR="004006E6" w:rsidRPr="004006E6" w:rsidRDefault="004006E6" w:rsidP="004006E6"/>
    <w:p w14:paraId="39523577" w14:textId="77777777" w:rsidR="00A43D11" w:rsidRDefault="00A43D11" w:rsidP="00A43D11">
      <w:pPr>
        <w:pStyle w:val="Default"/>
      </w:pPr>
    </w:p>
    <w:p w14:paraId="21D9EC8D" w14:textId="77777777" w:rsidR="00A43D11" w:rsidRDefault="00A43D11" w:rsidP="00A43D11">
      <w:pPr>
        <w:pStyle w:val="Default"/>
        <w:rPr>
          <w:sz w:val="20"/>
          <w:szCs w:val="20"/>
        </w:rPr>
      </w:pPr>
      <w:r>
        <w:t xml:space="preserve"> </w:t>
      </w:r>
      <w:r w:rsidRPr="000A5242">
        <w:rPr>
          <w:b/>
          <w:bCs/>
          <w:sz w:val="20"/>
          <w:szCs w:val="20"/>
          <w:highlight w:val="yellow"/>
        </w:rPr>
        <w:t>NOTICE - Meeting of the Request for Proposal Evaluation Panel</w:t>
      </w:r>
      <w:r>
        <w:rPr>
          <w:b/>
          <w:bCs/>
          <w:sz w:val="20"/>
          <w:szCs w:val="20"/>
        </w:rPr>
        <w:t xml:space="preserve"> </w:t>
      </w:r>
    </w:p>
    <w:p w14:paraId="15716BEB" w14:textId="77777777" w:rsidR="00A43D11" w:rsidRDefault="00A43D11" w:rsidP="00A43D11">
      <w:pPr>
        <w:pStyle w:val="Default"/>
        <w:rPr>
          <w:sz w:val="20"/>
          <w:szCs w:val="20"/>
        </w:rPr>
      </w:pPr>
    </w:p>
    <w:p w14:paraId="40549A4A" w14:textId="27E97505" w:rsidR="00A43D11" w:rsidRDefault="00A43D11" w:rsidP="00A43D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STC </w:t>
      </w:r>
      <w:r w:rsidR="00DE3B8A">
        <w:rPr>
          <w:sz w:val="20"/>
          <w:szCs w:val="20"/>
        </w:rPr>
        <w:t xml:space="preserve">RFP </w:t>
      </w:r>
      <w:r w:rsidR="00821B31">
        <w:rPr>
          <w:sz w:val="20"/>
          <w:szCs w:val="20"/>
        </w:rPr>
        <w:t>Formative Assessment ELA &amp; Math K-8</w:t>
      </w:r>
      <w:r w:rsidR="00821B31" w:rsidRPr="00821B31">
        <w:rPr>
          <w:sz w:val="20"/>
          <w:szCs w:val="20"/>
          <w:vertAlign w:val="superscript"/>
        </w:rPr>
        <w:t>th</w:t>
      </w:r>
      <w:r w:rsidR="00821B31">
        <w:rPr>
          <w:sz w:val="20"/>
          <w:szCs w:val="20"/>
        </w:rPr>
        <w:t xml:space="preserve"> </w:t>
      </w:r>
    </w:p>
    <w:p w14:paraId="08AFE426" w14:textId="7CAF5BCD" w:rsidR="00A43D11" w:rsidRDefault="00A43D11" w:rsidP="00A43D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>RFP # 54000</w:t>
      </w:r>
      <w:r w:rsidR="00821B31">
        <w:rPr>
          <w:sz w:val="20"/>
          <w:szCs w:val="20"/>
        </w:rPr>
        <w:t>30019</w:t>
      </w:r>
    </w:p>
    <w:p w14:paraId="246175B1" w14:textId="77777777" w:rsidR="00A43D11" w:rsidRDefault="00A43D11" w:rsidP="00A43D11">
      <w:pPr>
        <w:pStyle w:val="Default"/>
        <w:rPr>
          <w:sz w:val="20"/>
          <w:szCs w:val="20"/>
        </w:rPr>
      </w:pPr>
    </w:p>
    <w:p w14:paraId="5ED0426C" w14:textId="041B3F8B" w:rsidR="00A43D11" w:rsidRDefault="00A43D11" w:rsidP="00A43D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The meeting of the RFP Evaluation Panel for the above-referenced solicitation will be held: </w:t>
      </w:r>
    </w:p>
    <w:p w14:paraId="1A2093E3" w14:textId="77777777" w:rsidR="00A43D11" w:rsidRDefault="00A43D11" w:rsidP="00A43D11">
      <w:pPr>
        <w:pStyle w:val="Default"/>
        <w:rPr>
          <w:sz w:val="20"/>
          <w:szCs w:val="20"/>
        </w:rPr>
      </w:pPr>
    </w:p>
    <w:p w14:paraId="3BAC5D28" w14:textId="0E507334" w:rsidR="00971FA2" w:rsidRDefault="00821B31" w:rsidP="00A43D11">
      <w:pPr>
        <w:pStyle w:val="Default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Thursday</w:t>
      </w:r>
      <w:r w:rsidR="003E67A0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October 15, 2026</w:t>
      </w:r>
      <w:r w:rsidR="005B3EEF">
        <w:rPr>
          <w:sz w:val="20"/>
          <w:szCs w:val="20"/>
          <w:u w:val="single"/>
        </w:rPr>
        <w:t xml:space="preserve">, </w:t>
      </w:r>
      <w:r w:rsidR="003E67A0">
        <w:rPr>
          <w:sz w:val="20"/>
          <w:szCs w:val="20"/>
          <w:u w:val="single"/>
        </w:rPr>
        <w:t xml:space="preserve">at </w:t>
      </w:r>
      <w:r w:rsidR="00424670">
        <w:rPr>
          <w:sz w:val="20"/>
          <w:szCs w:val="20"/>
          <w:u w:val="single"/>
        </w:rPr>
        <w:t>10</w:t>
      </w:r>
      <w:r w:rsidR="00DE3B8A">
        <w:rPr>
          <w:sz w:val="20"/>
          <w:szCs w:val="20"/>
          <w:u w:val="single"/>
        </w:rPr>
        <w:t>:00 A</w:t>
      </w:r>
      <w:r w:rsidR="003E67A0">
        <w:rPr>
          <w:sz w:val="20"/>
          <w:szCs w:val="20"/>
          <w:u w:val="single"/>
        </w:rPr>
        <w:t xml:space="preserve">M </w:t>
      </w:r>
      <w:r w:rsidR="005B3EEF">
        <w:rPr>
          <w:sz w:val="20"/>
          <w:szCs w:val="20"/>
          <w:u w:val="single"/>
        </w:rPr>
        <w:t xml:space="preserve">Charging Panel  </w:t>
      </w:r>
    </w:p>
    <w:p w14:paraId="33E22511" w14:textId="6ED6350B" w:rsidR="00A43D11" w:rsidRDefault="00A43D11" w:rsidP="00A43D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The meeting will be held via MS Teams. </w:t>
      </w:r>
    </w:p>
    <w:p w14:paraId="621E69FE" w14:textId="77777777" w:rsidR="00A43D11" w:rsidRDefault="00A43D11" w:rsidP="00A43D11">
      <w:pPr>
        <w:pStyle w:val="Default"/>
        <w:rPr>
          <w:sz w:val="20"/>
          <w:szCs w:val="20"/>
        </w:rPr>
      </w:pPr>
    </w:p>
    <w:p w14:paraId="05B4D2D3" w14:textId="60726E95" w:rsidR="00A43D11" w:rsidRDefault="00A43D11" w:rsidP="00A43D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If you are interested in attending, please email Portia Davis at </w:t>
      </w:r>
      <w:r>
        <w:rPr>
          <w:color w:val="0000FF"/>
          <w:sz w:val="20"/>
          <w:szCs w:val="20"/>
        </w:rPr>
        <w:t xml:space="preserve">pdavis@mmo.sc.gov </w:t>
      </w:r>
      <w:r>
        <w:rPr>
          <w:sz w:val="20"/>
          <w:szCs w:val="20"/>
        </w:rPr>
        <w:t xml:space="preserve">for log in information by </w:t>
      </w:r>
      <w:r w:rsidR="00821B31">
        <w:rPr>
          <w:b/>
          <w:bCs/>
          <w:sz w:val="20"/>
          <w:szCs w:val="20"/>
        </w:rPr>
        <w:t>October 14</w:t>
      </w:r>
      <w:r w:rsidR="005B3EEF">
        <w:rPr>
          <w:b/>
          <w:bCs/>
          <w:sz w:val="20"/>
          <w:szCs w:val="20"/>
        </w:rPr>
        <w:t>, 2026</w:t>
      </w:r>
      <w:r>
        <w:rPr>
          <w:sz w:val="20"/>
          <w:szCs w:val="20"/>
        </w:rPr>
        <w:t xml:space="preserve">. Subject line must read: </w:t>
      </w:r>
      <w:r>
        <w:rPr>
          <w:i/>
          <w:iCs/>
          <w:sz w:val="20"/>
          <w:szCs w:val="20"/>
        </w:rPr>
        <w:t>STC</w:t>
      </w:r>
      <w:r w:rsidR="00DE3B8A">
        <w:rPr>
          <w:i/>
          <w:iCs/>
          <w:sz w:val="20"/>
          <w:szCs w:val="20"/>
        </w:rPr>
        <w:t xml:space="preserve"> </w:t>
      </w:r>
      <w:r w:rsidR="00821B31">
        <w:rPr>
          <w:i/>
          <w:iCs/>
          <w:sz w:val="20"/>
          <w:szCs w:val="20"/>
        </w:rPr>
        <w:t>Formative Assessment ELA &amp; Math k-8</w:t>
      </w:r>
      <w:r w:rsidR="00821B31" w:rsidRPr="00821B31">
        <w:rPr>
          <w:i/>
          <w:iCs/>
          <w:sz w:val="20"/>
          <w:szCs w:val="20"/>
          <w:vertAlign w:val="superscript"/>
        </w:rPr>
        <w:t>th</w:t>
      </w:r>
      <w:r w:rsidR="00424670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/ 54000</w:t>
      </w:r>
      <w:r w:rsidR="00821B31">
        <w:rPr>
          <w:i/>
          <w:iCs/>
          <w:sz w:val="20"/>
          <w:szCs w:val="20"/>
        </w:rPr>
        <w:t>30019</w:t>
      </w:r>
      <w:r>
        <w:rPr>
          <w:i/>
          <w:iCs/>
          <w:sz w:val="20"/>
          <w:szCs w:val="20"/>
        </w:rPr>
        <w:t xml:space="preserve"> /</w:t>
      </w:r>
      <w:r w:rsidR="00DE3B8A">
        <w:rPr>
          <w:i/>
          <w:iCs/>
          <w:sz w:val="20"/>
          <w:szCs w:val="20"/>
        </w:rPr>
        <w:t>RFP</w:t>
      </w:r>
      <w:r>
        <w:rPr>
          <w:i/>
          <w:iCs/>
          <w:sz w:val="20"/>
          <w:szCs w:val="20"/>
        </w:rPr>
        <w:t xml:space="preserve">– request for panel meeting MS Teams information. </w:t>
      </w:r>
    </w:p>
    <w:p w14:paraId="6240FFB8" w14:textId="77777777" w:rsidR="00A43D11" w:rsidRDefault="00A43D11" w:rsidP="00A43D11">
      <w:pPr>
        <w:pStyle w:val="Default"/>
        <w:rPr>
          <w:sz w:val="20"/>
          <w:szCs w:val="20"/>
        </w:rPr>
      </w:pPr>
    </w:p>
    <w:p w14:paraId="5E039D65" w14:textId="77777777" w:rsidR="00A43D11" w:rsidRDefault="00A43D11" w:rsidP="00A43D11">
      <w:pPr>
        <w:pStyle w:val="Default"/>
        <w:rPr>
          <w:sz w:val="20"/>
          <w:szCs w:val="20"/>
        </w:rPr>
      </w:pPr>
    </w:p>
    <w:p w14:paraId="2EE10A3B" w14:textId="77777777" w:rsidR="00A43D11" w:rsidRDefault="00A43D11" w:rsidP="00A43D1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AGENDA: </w:t>
      </w:r>
    </w:p>
    <w:p w14:paraId="0FC3FBEB" w14:textId="77777777" w:rsidR="00A43D11" w:rsidRDefault="00A43D11" w:rsidP="00A43D11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REGULAR SESSION </w:t>
      </w:r>
    </w:p>
    <w:p w14:paraId="489FC686" w14:textId="77777777" w:rsidR="00A43D11" w:rsidRDefault="00A43D11" w:rsidP="00A43D11">
      <w:pPr>
        <w:pStyle w:val="Default"/>
        <w:numPr>
          <w:ilvl w:val="1"/>
          <w:numId w:val="1"/>
        </w:numPr>
        <w:rPr>
          <w:sz w:val="20"/>
          <w:szCs w:val="20"/>
        </w:rPr>
      </w:pPr>
      <w:r w:rsidRPr="00A43D11">
        <w:rPr>
          <w:sz w:val="20"/>
          <w:szCs w:val="20"/>
        </w:rPr>
        <w:t xml:space="preserve">Open Meeting </w:t>
      </w:r>
    </w:p>
    <w:p w14:paraId="5ACB584C" w14:textId="67BC94A7" w:rsidR="00A43D11" w:rsidRPr="00A43D11" w:rsidRDefault="00A43D11" w:rsidP="00A43D11">
      <w:pPr>
        <w:pStyle w:val="Default"/>
        <w:numPr>
          <w:ilvl w:val="1"/>
          <w:numId w:val="1"/>
        </w:numPr>
        <w:rPr>
          <w:sz w:val="20"/>
          <w:szCs w:val="20"/>
        </w:rPr>
      </w:pPr>
      <w:r w:rsidRPr="00A43D11">
        <w:rPr>
          <w:sz w:val="20"/>
          <w:szCs w:val="20"/>
        </w:rPr>
        <w:t xml:space="preserve">Overview of Process </w:t>
      </w:r>
    </w:p>
    <w:p w14:paraId="0F7E7B4F" w14:textId="0DAD60E3" w:rsidR="00A43D11" w:rsidRDefault="00A43D11" w:rsidP="00A43D11">
      <w:pPr>
        <w:pStyle w:val="Default"/>
        <w:rPr>
          <w:sz w:val="20"/>
          <w:szCs w:val="20"/>
        </w:rPr>
      </w:pPr>
    </w:p>
    <w:p w14:paraId="47BEC9F2" w14:textId="77777777" w:rsidR="00A43D11" w:rsidRDefault="00A43D11" w:rsidP="00A43D11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EXECUTIVE SESSION </w:t>
      </w:r>
    </w:p>
    <w:p w14:paraId="21B93EFD" w14:textId="5C79CD1D" w:rsidR="00A43D11" w:rsidRPr="00A43D11" w:rsidRDefault="00A43D11" w:rsidP="00A43D11">
      <w:pPr>
        <w:pStyle w:val="Default"/>
        <w:numPr>
          <w:ilvl w:val="1"/>
          <w:numId w:val="1"/>
        </w:numPr>
        <w:rPr>
          <w:sz w:val="20"/>
          <w:szCs w:val="20"/>
        </w:rPr>
      </w:pPr>
      <w:r w:rsidRPr="00A43D11">
        <w:rPr>
          <w:color w:val="212132"/>
          <w:sz w:val="20"/>
          <w:szCs w:val="20"/>
        </w:rPr>
        <w:t xml:space="preserve">Discussion and Scoring of Proposals </w:t>
      </w:r>
    </w:p>
    <w:p w14:paraId="6BE7BEA3" w14:textId="7B3F0877" w:rsidR="00A43D11" w:rsidRDefault="00A43D11" w:rsidP="00A43D11">
      <w:pPr>
        <w:pStyle w:val="Default"/>
        <w:rPr>
          <w:color w:val="212132"/>
          <w:sz w:val="20"/>
          <w:szCs w:val="20"/>
        </w:rPr>
      </w:pPr>
    </w:p>
    <w:p w14:paraId="5AB2390A" w14:textId="7D561EC7" w:rsidR="00A43D11" w:rsidRDefault="00A43D11" w:rsidP="00A43D11">
      <w:pPr>
        <w:pStyle w:val="Default"/>
        <w:numPr>
          <w:ilvl w:val="0"/>
          <w:numId w:val="1"/>
        </w:numPr>
        <w:rPr>
          <w:color w:val="212132"/>
          <w:sz w:val="20"/>
          <w:szCs w:val="20"/>
        </w:rPr>
      </w:pPr>
      <w:r>
        <w:rPr>
          <w:color w:val="212132"/>
          <w:sz w:val="20"/>
          <w:szCs w:val="20"/>
        </w:rPr>
        <w:t xml:space="preserve">CLOSE SESSION </w:t>
      </w:r>
    </w:p>
    <w:p w14:paraId="06F1CA7E" w14:textId="77777777" w:rsidR="00A43D11" w:rsidRDefault="00A43D11" w:rsidP="00A43D11">
      <w:pPr>
        <w:pStyle w:val="Default"/>
        <w:rPr>
          <w:color w:val="212132"/>
          <w:sz w:val="20"/>
          <w:szCs w:val="20"/>
        </w:rPr>
      </w:pPr>
    </w:p>
    <w:p w14:paraId="54A3C185" w14:textId="77777777" w:rsidR="00A43D11" w:rsidRDefault="00A43D11" w:rsidP="00A43D11">
      <w:pPr>
        <w:pStyle w:val="Default"/>
        <w:rPr>
          <w:color w:val="212132"/>
          <w:sz w:val="20"/>
          <w:szCs w:val="20"/>
        </w:rPr>
      </w:pPr>
    </w:p>
    <w:p w14:paraId="2F1C65CA" w14:textId="77777777" w:rsidR="00A43D11" w:rsidRDefault="00A43D11" w:rsidP="00A43D11">
      <w:pPr>
        <w:pStyle w:val="Default"/>
        <w:rPr>
          <w:color w:val="212132"/>
          <w:sz w:val="20"/>
          <w:szCs w:val="20"/>
        </w:rPr>
      </w:pPr>
    </w:p>
    <w:p w14:paraId="6B079418" w14:textId="4B0E4C07" w:rsidR="00284996" w:rsidRPr="004006E6" w:rsidRDefault="00A43D11" w:rsidP="00A43D11">
      <w:pPr>
        <w:tabs>
          <w:tab w:val="left" w:pos="3255"/>
        </w:tabs>
      </w:pPr>
      <w:r>
        <w:rPr>
          <w:rFonts w:ascii="Times New Roman" w:hAnsi="Times New Roman" w:cs="Times New Roman"/>
          <w:sz w:val="23"/>
          <w:szCs w:val="23"/>
        </w:rPr>
        <w:t xml:space="preserve">Posted </w:t>
      </w:r>
      <w:r w:rsidR="00821B31">
        <w:rPr>
          <w:rFonts w:ascii="Times New Roman" w:hAnsi="Times New Roman" w:cs="Times New Roman"/>
          <w:sz w:val="23"/>
          <w:szCs w:val="23"/>
        </w:rPr>
        <w:t>10</w:t>
      </w:r>
      <w:r w:rsidR="00DE3B8A">
        <w:rPr>
          <w:rFonts w:ascii="Times New Roman" w:hAnsi="Times New Roman" w:cs="Times New Roman"/>
          <w:sz w:val="23"/>
          <w:szCs w:val="23"/>
        </w:rPr>
        <w:t>/</w:t>
      </w:r>
      <w:r w:rsidR="00821B31">
        <w:rPr>
          <w:rFonts w:ascii="Times New Roman" w:hAnsi="Times New Roman" w:cs="Times New Roman"/>
          <w:sz w:val="23"/>
          <w:szCs w:val="23"/>
        </w:rPr>
        <w:t>1</w:t>
      </w:r>
      <w:r w:rsidR="00424670">
        <w:rPr>
          <w:rFonts w:ascii="Times New Roman" w:hAnsi="Times New Roman" w:cs="Times New Roman"/>
          <w:sz w:val="23"/>
          <w:szCs w:val="23"/>
        </w:rPr>
        <w:t>2</w:t>
      </w:r>
      <w:r w:rsidR="00DE3B8A">
        <w:rPr>
          <w:rFonts w:ascii="Times New Roman" w:hAnsi="Times New Roman" w:cs="Times New Roman"/>
          <w:sz w:val="23"/>
          <w:szCs w:val="23"/>
        </w:rPr>
        <w:t>/2026</w:t>
      </w:r>
      <w:r>
        <w:rPr>
          <w:rFonts w:ascii="Times New Roman" w:hAnsi="Times New Roman" w:cs="Times New Roman"/>
          <w:sz w:val="23"/>
          <w:szCs w:val="23"/>
        </w:rPr>
        <w:t xml:space="preserve"> (PD)</w:t>
      </w:r>
      <w:r w:rsidR="004006E6">
        <w:tab/>
      </w:r>
    </w:p>
    <w:sectPr w:rsidR="00284996" w:rsidRPr="004006E6" w:rsidSect="00CC12CC">
      <w:headerReference w:type="firs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0B935" w14:textId="77777777" w:rsidR="00DF58EB" w:rsidRDefault="00DF58EB" w:rsidP="00F408E5">
      <w:r>
        <w:separator/>
      </w:r>
    </w:p>
  </w:endnote>
  <w:endnote w:type="continuationSeparator" w:id="0">
    <w:p w14:paraId="7A9B1043" w14:textId="77777777" w:rsidR="00DF58EB" w:rsidRDefault="00DF58EB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1201 MAIN STREET, SUITE 600 </w:t>
    </w:r>
    <w:r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6176B" w14:textId="77777777" w:rsidR="00DF58EB" w:rsidRDefault="00DF58EB" w:rsidP="00F408E5">
      <w:r>
        <w:separator/>
      </w:r>
    </w:p>
  </w:footnote>
  <w:footnote w:type="continuationSeparator" w:id="0">
    <w:p w14:paraId="23A59610" w14:textId="77777777" w:rsidR="00DF58EB" w:rsidRDefault="00DF58EB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1E94ACD4">
          <wp:extent cx="5942443" cy="1694178"/>
          <wp:effectExtent l="0" t="0" r="1270" b="1905"/>
          <wp:docPr id="2" name="Picture 2" descr="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etterhea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3" cy="1694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C4716"/>
    <w:multiLevelType w:val="hybridMultilevel"/>
    <w:tmpl w:val="A99EAEE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EA32C7"/>
    <w:multiLevelType w:val="hybridMultilevel"/>
    <w:tmpl w:val="671C08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673401">
    <w:abstractNumId w:val="1"/>
  </w:num>
  <w:num w:numId="2" w16cid:durableId="1789160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12198"/>
    <w:rsid w:val="00067218"/>
    <w:rsid w:val="000A5242"/>
    <w:rsid w:val="000D08D7"/>
    <w:rsid w:val="00105124"/>
    <w:rsid w:val="00105310"/>
    <w:rsid w:val="001976B9"/>
    <w:rsid w:val="001F7CEB"/>
    <w:rsid w:val="00241B61"/>
    <w:rsid w:val="00284996"/>
    <w:rsid w:val="002B6C6A"/>
    <w:rsid w:val="00370EA9"/>
    <w:rsid w:val="003A3793"/>
    <w:rsid w:val="003A779F"/>
    <w:rsid w:val="003E67A0"/>
    <w:rsid w:val="004006E6"/>
    <w:rsid w:val="00424670"/>
    <w:rsid w:val="004646A7"/>
    <w:rsid w:val="004B767A"/>
    <w:rsid w:val="004C04A4"/>
    <w:rsid w:val="005B3EEF"/>
    <w:rsid w:val="005C3D76"/>
    <w:rsid w:val="005F270C"/>
    <w:rsid w:val="00606BDD"/>
    <w:rsid w:val="00615698"/>
    <w:rsid w:val="00621EAF"/>
    <w:rsid w:val="006459EA"/>
    <w:rsid w:val="007A79FA"/>
    <w:rsid w:val="007C3816"/>
    <w:rsid w:val="007D3A74"/>
    <w:rsid w:val="007E6F84"/>
    <w:rsid w:val="008211CB"/>
    <w:rsid w:val="00821B31"/>
    <w:rsid w:val="0086437A"/>
    <w:rsid w:val="0086579A"/>
    <w:rsid w:val="00884535"/>
    <w:rsid w:val="008A6C58"/>
    <w:rsid w:val="008B3062"/>
    <w:rsid w:val="008C27D8"/>
    <w:rsid w:val="0092485A"/>
    <w:rsid w:val="009626FE"/>
    <w:rsid w:val="00971FA2"/>
    <w:rsid w:val="009A73E4"/>
    <w:rsid w:val="009B1FAF"/>
    <w:rsid w:val="009F682A"/>
    <w:rsid w:val="00A40312"/>
    <w:rsid w:val="00A43D11"/>
    <w:rsid w:val="00A8138A"/>
    <w:rsid w:val="00AC130C"/>
    <w:rsid w:val="00AE3482"/>
    <w:rsid w:val="00B03FCA"/>
    <w:rsid w:val="00B3097E"/>
    <w:rsid w:val="00B51F11"/>
    <w:rsid w:val="00B91A50"/>
    <w:rsid w:val="00BC62A8"/>
    <w:rsid w:val="00C13910"/>
    <w:rsid w:val="00C3036E"/>
    <w:rsid w:val="00C327FF"/>
    <w:rsid w:val="00C334A3"/>
    <w:rsid w:val="00C432C6"/>
    <w:rsid w:val="00C57A3C"/>
    <w:rsid w:val="00CA1211"/>
    <w:rsid w:val="00CC12CC"/>
    <w:rsid w:val="00D25240"/>
    <w:rsid w:val="00D509F0"/>
    <w:rsid w:val="00DD1660"/>
    <w:rsid w:val="00DE3B8A"/>
    <w:rsid w:val="00DF58EB"/>
    <w:rsid w:val="00E52178"/>
    <w:rsid w:val="00E822A3"/>
    <w:rsid w:val="00EB79F9"/>
    <w:rsid w:val="00F1073C"/>
    <w:rsid w:val="00F408E5"/>
    <w:rsid w:val="00F575A6"/>
    <w:rsid w:val="00FE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43D1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Davis, Portia</cp:lastModifiedBy>
  <cp:revision>4</cp:revision>
  <cp:lastPrinted>2025-09-29T18:06:00Z</cp:lastPrinted>
  <dcterms:created xsi:type="dcterms:W3CDTF">2026-09-02T18:05:00Z</dcterms:created>
  <dcterms:modified xsi:type="dcterms:W3CDTF">2026-10-12T14:24:00Z</dcterms:modified>
</cp:coreProperties>
</file>