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2F5D6" w14:textId="77777777" w:rsidR="004006E6" w:rsidRDefault="004006E6"/>
    <w:p w14:paraId="6AFDF32C" w14:textId="77777777" w:rsidR="004006E6" w:rsidRPr="004006E6" w:rsidRDefault="004006E6" w:rsidP="004006E6"/>
    <w:p w14:paraId="39523577" w14:textId="77777777" w:rsidR="00A43D11" w:rsidRDefault="00A43D11" w:rsidP="00A43D11">
      <w:pPr>
        <w:pStyle w:val="Default"/>
      </w:pPr>
    </w:p>
    <w:p w14:paraId="21D9EC8D" w14:textId="77777777" w:rsidR="00A43D11" w:rsidRDefault="00A43D11" w:rsidP="00A43D11">
      <w:pPr>
        <w:pStyle w:val="Default"/>
        <w:rPr>
          <w:sz w:val="20"/>
          <w:szCs w:val="20"/>
        </w:rPr>
      </w:pPr>
      <w:r>
        <w:t xml:space="preserve"> </w:t>
      </w:r>
      <w:r w:rsidRPr="000A5242">
        <w:rPr>
          <w:b/>
          <w:bCs/>
          <w:sz w:val="20"/>
          <w:szCs w:val="20"/>
          <w:highlight w:val="yellow"/>
        </w:rPr>
        <w:t>NOTICE - Meeting of the Request for Proposal Evaluation Panel</w:t>
      </w:r>
      <w:r>
        <w:rPr>
          <w:b/>
          <w:bCs/>
          <w:sz w:val="20"/>
          <w:szCs w:val="20"/>
        </w:rPr>
        <w:t xml:space="preserve"> </w:t>
      </w:r>
    </w:p>
    <w:p w14:paraId="15716BEB" w14:textId="77777777" w:rsidR="00A43D11" w:rsidRDefault="00A43D11" w:rsidP="00A43D11">
      <w:pPr>
        <w:pStyle w:val="Default"/>
        <w:rPr>
          <w:sz w:val="20"/>
          <w:szCs w:val="20"/>
        </w:rPr>
      </w:pPr>
    </w:p>
    <w:p w14:paraId="40549A4A" w14:textId="2A99B4DA" w:rsidR="00A43D11" w:rsidRDefault="00A43D11" w:rsidP="00A43D1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STC </w:t>
      </w:r>
      <w:r w:rsidR="00DE3B8A">
        <w:rPr>
          <w:sz w:val="20"/>
          <w:szCs w:val="20"/>
        </w:rPr>
        <w:t>RFP Employee Assistance Program (EAP)</w:t>
      </w:r>
      <w:r w:rsidR="00971FA2">
        <w:rPr>
          <w:sz w:val="20"/>
          <w:szCs w:val="20"/>
        </w:rPr>
        <w:t xml:space="preserve"> </w:t>
      </w:r>
    </w:p>
    <w:p w14:paraId="08AFE426" w14:textId="6607A6AC" w:rsidR="00A43D11" w:rsidRDefault="00A43D11" w:rsidP="00A43D11">
      <w:pPr>
        <w:pStyle w:val="Default"/>
        <w:rPr>
          <w:sz w:val="20"/>
          <w:szCs w:val="20"/>
        </w:rPr>
      </w:pPr>
      <w:r>
        <w:rPr>
          <w:sz w:val="20"/>
          <w:szCs w:val="20"/>
        </w:rPr>
        <w:t>RFP # 54000</w:t>
      </w:r>
      <w:r w:rsidR="00DE3B8A">
        <w:rPr>
          <w:sz w:val="20"/>
          <w:szCs w:val="20"/>
        </w:rPr>
        <w:t>28822</w:t>
      </w:r>
    </w:p>
    <w:p w14:paraId="246175B1" w14:textId="77777777" w:rsidR="00A43D11" w:rsidRDefault="00A43D11" w:rsidP="00A43D11">
      <w:pPr>
        <w:pStyle w:val="Default"/>
        <w:rPr>
          <w:sz w:val="20"/>
          <w:szCs w:val="20"/>
        </w:rPr>
      </w:pPr>
    </w:p>
    <w:p w14:paraId="5ED0426C" w14:textId="041B3F8B" w:rsidR="00A43D11" w:rsidRDefault="00A43D11" w:rsidP="00A43D1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The meeting of the RFP Evaluation Panel for the above-referenced solicitation will be held: </w:t>
      </w:r>
    </w:p>
    <w:p w14:paraId="1A2093E3" w14:textId="77777777" w:rsidR="00A43D11" w:rsidRDefault="00A43D11" w:rsidP="00A43D11">
      <w:pPr>
        <w:pStyle w:val="Default"/>
        <w:rPr>
          <w:sz w:val="20"/>
          <w:szCs w:val="20"/>
        </w:rPr>
      </w:pPr>
    </w:p>
    <w:p w14:paraId="3BAC5D28" w14:textId="18BD3B99" w:rsidR="00971FA2" w:rsidRDefault="00DE3B8A" w:rsidP="00A43D11">
      <w:pPr>
        <w:pStyle w:val="Default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Friday</w:t>
      </w:r>
      <w:r w:rsidR="003E67A0">
        <w:rPr>
          <w:sz w:val="20"/>
          <w:szCs w:val="20"/>
          <w:u w:val="single"/>
        </w:rPr>
        <w:t xml:space="preserve">, </w:t>
      </w:r>
      <w:r>
        <w:rPr>
          <w:sz w:val="20"/>
          <w:szCs w:val="20"/>
          <w:u w:val="single"/>
        </w:rPr>
        <w:t>August 7,2026</w:t>
      </w:r>
      <w:r w:rsidR="005B3EEF">
        <w:rPr>
          <w:sz w:val="20"/>
          <w:szCs w:val="20"/>
          <w:u w:val="single"/>
        </w:rPr>
        <w:t xml:space="preserve">, </w:t>
      </w:r>
      <w:r w:rsidR="003E67A0">
        <w:rPr>
          <w:sz w:val="20"/>
          <w:szCs w:val="20"/>
          <w:u w:val="single"/>
        </w:rPr>
        <w:t xml:space="preserve">at </w:t>
      </w:r>
      <w:r>
        <w:rPr>
          <w:sz w:val="20"/>
          <w:szCs w:val="20"/>
          <w:u w:val="single"/>
        </w:rPr>
        <w:t>9:00 A</w:t>
      </w:r>
      <w:r w:rsidR="003E67A0">
        <w:rPr>
          <w:sz w:val="20"/>
          <w:szCs w:val="20"/>
          <w:u w:val="single"/>
        </w:rPr>
        <w:t xml:space="preserve">M </w:t>
      </w:r>
      <w:r w:rsidR="005B3EEF">
        <w:rPr>
          <w:sz w:val="20"/>
          <w:szCs w:val="20"/>
          <w:u w:val="single"/>
        </w:rPr>
        <w:t xml:space="preserve">Charging Panel  </w:t>
      </w:r>
    </w:p>
    <w:p w14:paraId="3F585CC4" w14:textId="17803561" w:rsidR="00971FA2" w:rsidRDefault="00DE3B8A" w:rsidP="00A43D11">
      <w:pPr>
        <w:pStyle w:val="Default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Thursday</w:t>
      </w:r>
      <w:r w:rsidR="00971FA2">
        <w:rPr>
          <w:sz w:val="20"/>
          <w:szCs w:val="20"/>
          <w:u w:val="single"/>
        </w:rPr>
        <w:t xml:space="preserve">, </w:t>
      </w:r>
      <w:r>
        <w:rPr>
          <w:sz w:val="20"/>
          <w:szCs w:val="20"/>
          <w:u w:val="single"/>
        </w:rPr>
        <w:t>August 20, 2026</w:t>
      </w:r>
      <w:r w:rsidR="00971FA2">
        <w:rPr>
          <w:sz w:val="20"/>
          <w:szCs w:val="20"/>
          <w:u w:val="single"/>
        </w:rPr>
        <w:t xml:space="preserve">, at </w:t>
      </w:r>
      <w:r w:rsidR="005B3EEF">
        <w:rPr>
          <w:sz w:val="20"/>
          <w:szCs w:val="20"/>
          <w:u w:val="single"/>
        </w:rPr>
        <w:t>9</w:t>
      </w:r>
      <w:r w:rsidR="00971FA2">
        <w:rPr>
          <w:sz w:val="20"/>
          <w:szCs w:val="20"/>
          <w:u w:val="single"/>
        </w:rPr>
        <w:t xml:space="preserve">:00 </w:t>
      </w:r>
      <w:r w:rsidR="005B3EEF">
        <w:rPr>
          <w:sz w:val="20"/>
          <w:szCs w:val="20"/>
          <w:u w:val="single"/>
        </w:rPr>
        <w:t>A</w:t>
      </w:r>
      <w:r w:rsidR="00971FA2">
        <w:rPr>
          <w:sz w:val="20"/>
          <w:szCs w:val="20"/>
          <w:u w:val="single"/>
        </w:rPr>
        <w:t xml:space="preserve">M </w:t>
      </w:r>
      <w:r w:rsidR="005B3EEF">
        <w:rPr>
          <w:sz w:val="20"/>
          <w:szCs w:val="20"/>
          <w:u w:val="single"/>
        </w:rPr>
        <w:t xml:space="preserve">Scoring Panel </w:t>
      </w:r>
      <w:r w:rsidR="00971FA2">
        <w:rPr>
          <w:sz w:val="20"/>
          <w:szCs w:val="20"/>
          <w:u w:val="single"/>
        </w:rPr>
        <w:t xml:space="preserve"> </w:t>
      </w:r>
    </w:p>
    <w:p w14:paraId="7890704F" w14:textId="77777777" w:rsidR="00971FA2" w:rsidRDefault="00971FA2" w:rsidP="00A43D11">
      <w:pPr>
        <w:pStyle w:val="Default"/>
        <w:rPr>
          <w:sz w:val="20"/>
          <w:szCs w:val="20"/>
          <w:u w:val="single"/>
        </w:rPr>
      </w:pPr>
    </w:p>
    <w:p w14:paraId="33E22511" w14:textId="6ED6350B" w:rsidR="00A43D11" w:rsidRDefault="00A43D11" w:rsidP="00A43D1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The meeting will be held via MS Teams. </w:t>
      </w:r>
    </w:p>
    <w:p w14:paraId="621E69FE" w14:textId="77777777" w:rsidR="00A43D11" w:rsidRDefault="00A43D11" w:rsidP="00A43D11">
      <w:pPr>
        <w:pStyle w:val="Default"/>
        <w:rPr>
          <w:sz w:val="20"/>
          <w:szCs w:val="20"/>
        </w:rPr>
      </w:pPr>
    </w:p>
    <w:p w14:paraId="05B4D2D3" w14:textId="031D8BAD" w:rsidR="00A43D11" w:rsidRDefault="00A43D11" w:rsidP="00A43D1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If you are interested in attending, please email Portia Davis at </w:t>
      </w:r>
      <w:r>
        <w:rPr>
          <w:color w:val="0000FF"/>
          <w:sz w:val="20"/>
          <w:szCs w:val="20"/>
        </w:rPr>
        <w:t xml:space="preserve">pdavis@mmo.sc.gov </w:t>
      </w:r>
      <w:r>
        <w:rPr>
          <w:sz w:val="20"/>
          <w:szCs w:val="20"/>
        </w:rPr>
        <w:t xml:space="preserve">for log in information by </w:t>
      </w:r>
      <w:r w:rsidR="00DE3B8A">
        <w:rPr>
          <w:b/>
          <w:bCs/>
          <w:sz w:val="20"/>
          <w:szCs w:val="20"/>
        </w:rPr>
        <w:t>August 5</w:t>
      </w:r>
      <w:r w:rsidR="005B3EEF">
        <w:rPr>
          <w:b/>
          <w:bCs/>
          <w:sz w:val="20"/>
          <w:szCs w:val="20"/>
        </w:rPr>
        <w:t>, 2026</w:t>
      </w:r>
      <w:r>
        <w:rPr>
          <w:sz w:val="20"/>
          <w:szCs w:val="20"/>
        </w:rPr>
        <w:t xml:space="preserve">. Subject line must read: </w:t>
      </w:r>
      <w:r>
        <w:rPr>
          <w:i/>
          <w:iCs/>
          <w:sz w:val="20"/>
          <w:szCs w:val="20"/>
        </w:rPr>
        <w:t>STC</w:t>
      </w:r>
      <w:r w:rsidR="00DE3B8A">
        <w:rPr>
          <w:i/>
          <w:iCs/>
          <w:sz w:val="20"/>
          <w:szCs w:val="20"/>
        </w:rPr>
        <w:t xml:space="preserve"> Employee Assistance Program (EAP) </w:t>
      </w:r>
      <w:r>
        <w:rPr>
          <w:i/>
          <w:iCs/>
          <w:sz w:val="20"/>
          <w:szCs w:val="20"/>
        </w:rPr>
        <w:t>/ 54000</w:t>
      </w:r>
      <w:r w:rsidR="00DE3B8A">
        <w:rPr>
          <w:i/>
          <w:iCs/>
          <w:sz w:val="20"/>
          <w:szCs w:val="20"/>
        </w:rPr>
        <w:t>28822</w:t>
      </w:r>
      <w:r>
        <w:rPr>
          <w:i/>
          <w:iCs/>
          <w:sz w:val="20"/>
          <w:szCs w:val="20"/>
        </w:rPr>
        <w:t xml:space="preserve"> /</w:t>
      </w:r>
      <w:r w:rsidR="00DE3B8A">
        <w:rPr>
          <w:i/>
          <w:iCs/>
          <w:sz w:val="20"/>
          <w:szCs w:val="20"/>
        </w:rPr>
        <w:t>RFP</w:t>
      </w:r>
      <w:r>
        <w:rPr>
          <w:i/>
          <w:iCs/>
          <w:sz w:val="20"/>
          <w:szCs w:val="20"/>
        </w:rPr>
        <w:t xml:space="preserve">– request for panel meeting MS Teams information. </w:t>
      </w:r>
    </w:p>
    <w:p w14:paraId="6240FFB8" w14:textId="77777777" w:rsidR="00A43D11" w:rsidRDefault="00A43D11" w:rsidP="00A43D11">
      <w:pPr>
        <w:pStyle w:val="Default"/>
        <w:rPr>
          <w:sz w:val="20"/>
          <w:szCs w:val="20"/>
        </w:rPr>
      </w:pPr>
    </w:p>
    <w:p w14:paraId="5E039D65" w14:textId="77777777" w:rsidR="00A43D11" w:rsidRDefault="00A43D11" w:rsidP="00A43D11">
      <w:pPr>
        <w:pStyle w:val="Default"/>
        <w:rPr>
          <w:sz w:val="20"/>
          <w:szCs w:val="20"/>
        </w:rPr>
      </w:pPr>
    </w:p>
    <w:p w14:paraId="2EE10A3B" w14:textId="77777777" w:rsidR="00A43D11" w:rsidRDefault="00A43D11" w:rsidP="00A43D1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AGENDA: </w:t>
      </w:r>
    </w:p>
    <w:p w14:paraId="0FC3FBEB" w14:textId="77777777" w:rsidR="00A43D11" w:rsidRDefault="00A43D11" w:rsidP="00A43D11">
      <w:pPr>
        <w:pStyle w:val="Default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REGULAR SESSION </w:t>
      </w:r>
    </w:p>
    <w:p w14:paraId="489FC686" w14:textId="77777777" w:rsidR="00A43D11" w:rsidRDefault="00A43D11" w:rsidP="00A43D11">
      <w:pPr>
        <w:pStyle w:val="Default"/>
        <w:numPr>
          <w:ilvl w:val="1"/>
          <w:numId w:val="1"/>
        </w:numPr>
        <w:rPr>
          <w:sz w:val="20"/>
          <w:szCs w:val="20"/>
        </w:rPr>
      </w:pPr>
      <w:r w:rsidRPr="00A43D11">
        <w:rPr>
          <w:sz w:val="20"/>
          <w:szCs w:val="20"/>
        </w:rPr>
        <w:t xml:space="preserve">Open Meeting </w:t>
      </w:r>
    </w:p>
    <w:p w14:paraId="5ACB584C" w14:textId="67BC94A7" w:rsidR="00A43D11" w:rsidRPr="00A43D11" w:rsidRDefault="00A43D11" w:rsidP="00A43D11">
      <w:pPr>
        <w:pStyle w:val="Default"/>
        <w:numPr>
          <w:ilvl w:val="1"/>
          <w:numId w:val="1"/>
        </w:numPr>
        <w:rPr>
          <w:sz w:val="20"/>
          <w:szCs w:val="20"/>
        </w:rPr>
      </w:pPr>
      <w:r w:rsidRPr="00A43D11">
        <w:rPr>
          <w:sz w:val="20"/>
          <w:szCs w:val="20"/>
        </w:rPr>
        <w:t xml:space="preserve">Overview of Process </w:t>
      </w:r>
    </w:p>
    <w:p w14:paraId="0F7E7B4F" w14:textId="0DAD60E3" w:rsidR="00A43D11" w:rsidRDefault="00A43D11" w:rsidP="00A43D11">
      <w:pPr>
        <w:pStyle w:val="Default"/>
        <w:rPr>
          <w:sz w:val="20"/>
          <w:szCs w:val="20"/>
        </w:rPr>
      </w:pPr>
    </w:p>
    <w:p w14:paraId="47BEC9F2" w14:textId="77777777" w:rsidR="00A43D11" w:rsidRDefault="00A43D11" w:rsidP="00A43D11">
      <w:pPr>
        <w:pStyle w:val="Default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EXECUTIVE SESSION </w:t>
      </w:r>
    </w:p>
    <w:p w14:paraId="21B93EFD" w14:textId="5C79CD1D" w:rsidR="00A43D11" w:rsidRPr="00A43D11" w:rsidRDefault="00A43D11" w:rsidP="00A43D11">
      <w:pPr>
        <w:pStyle w:val="Default"/>
        <w:numPr>
          <w:ilvl w:val="1"/>
          <w:numId w:val="1"/>
        </w:numPr>
        <w:rPr>
          <w:sz w:val="20"/>
          <w:szCs w:val="20"/>
        </w:rPr>
      </w:pPr>
      <w:r w:rsidRPr="00A43D11">
        <w:rPr>
          <w:color w:val="212132"/>
          <w:sz w:val="20"/>
          <w:szCs w:val="20"/>
        </w:rPr>
        <w:t xml:space="preserve">Discussion and Scoring of Proposals </w:t>
      </w:r>
    </w:p>
    <w:p w14:paraId="6BE7BEA3" w14:textId="7B3F0877" w:rsidR="00A43D11" w:rsidRDefault="00A43D11" w:rsidP="00A43D11">
      <w:pPr>
        <w:pStyle w:val="Default"/>
        <w:rPr>
          <w:color w:val="212132"/>
          <w:sz w:val="20"/>
          <w:szCs w:val="20"/>
        </w:rPr>
      </w:pPr>
    </w:p>
    <w:p w14:paraId="5AB2390A" w14:textId="7D561EC7" w:rsidR="00A43D11" w:rsidRDefault="00A43D11" w:rsidP="00A43D11">
      <w:pPr>
        <w:pStyle w:val="Default"/>
        <w:numPr>
          <w:ilvl w:val="0"/>
          <w:numId w:val="1"/>
        </w:numPr>
        <w:rPr>
          <w:color w:val="212132"/>
          <w:sz w:val="20"/>
          <w:szCs w:val="20"/>
        </w:rPr>
      </w:pPr>
      <w:r>
        <w:rPr>
          <w:color w:val="212132"/>
          <w:sz w:val="20"/>
          <w:szCs w:val="20"/>
        </w:rPr>
        <w:t xml:space="preserve">CLOSE SESSION </w:t>
      </w:r>
    </w:p>
    <w:p w14:paraId="06F1CA7E" w14:textId="77777777" w:rsidR="00A43D11" w:rsidRDefault="00A43D11" w:rsidP="00A43D11">
      <w:pPr>
        <w:pStyle w:val="Default"/>
        <w:rPr>
          <w:color w:val="212132"/>
          <w:sz w:val="20"/>
          <w:szCs w:val="20"/>
        </w:rPr>
      </w:pPr>
    </w:p>
    <w:p w14:paraId="54A3C185" w14:textId="77777777" w:rsidR="00A43D11" w:rsidRDefault="00A43D11" w:rsidP="00A43D11">
      <w:pPr>
        <w:pStyle w:val="Default"/>
        <w:rPr>
          <w:color w:val="212132"/>
          <w:sz w:val="20"/>
          <w:szCs w:val="20"/>
        </w:rPr>
      </w:pPr>
    </w:p>
    <w:p w14:paraId="2F1C65CA" w14:textId="77777777" w:rsidR="00A43D11" w:rsidRDefault="00A43D11" w:rsidP="00A43D11">
      <w:pPr>
        <w:pStyle w:val="Default"/>
        <w:rPr>
          <w:color w:val="212132"/>
          <w:sz w:val="20"/>
          <w:szCs w:val="20"/>
        </w:rPr>
      </w:pPr>
    </w:p>
    <w:p w14:paraId="6B079418" w14:textId="0CFE93DE" w:rsidR="00284996" w:rsidRPr="004006E6" w:rsidRDefault="00A43D11" w:rsidP="00A43D11">
      <w:pPr>
        <w:tabs>
          <w:tab w:val="left" w:pos="3255"/>
        </w:tabs>
      </w:pPr>
      <w:r>
        <w:rPr>
          <w:rFonts w:ascii="Times New Roman" w:hAnsi="Times New Roman" w:cs="Times New Roman"/>
          <w:sz w:val="23"/>
          <w:szCs w:val="23"/>
        </w:rPr>
        <w:t xml:space="preserve">Posted </w:t>
      </w:r>
      <w:r w:rsidR="00DE3B8A">
        <w:rPr>
          <w:rFonts w:ascii="Times New Roman" w:hAnsi="Times New Roman" w:cs="Times New Roman"/>
          <w:sz w:val="23"/>
          <w:szCs w:val="23"/>
        </w:rPr>
        <w:t>07/3</w:t>
      </w:r>
      <w:r w:rsidR="00C57A3C">
        <w:rPr>
          <w:rFonts w:ascii="Times New Roman" w:hAnsi="Times New Roman" w:cs="Times New Roman"/>
          <w:sz w:val="23"/>
          <w:szCs w:val="23"/>
        </w:rPr>
        <w:t>1</w:t>
      </w:r>
      <w:r w:rsidR="00DE3B8A">
        <w:rPr>
          <w:rFonts w:ascii="Times New Roman" w:hAnsi="Times New Roman" w:cs="Times New Roman"/>
          <w:sz w:val="23"/>
          <w:szCs w:val="23"/>
        </w:rPr>
        <w:t>/2026</w:t>
      </w:r>
      <w:r>
        <w:rPr>
          <w:rFonts w:ascii="Times New Roman" w:hAnsi="Times New Roman" w:cs="Times New Roman"/>
          <w:sz w:val="23"/>
          <w:szCs w:val="23"/>
        </w:rPr>
        <w:t xml:space="preserve"> (PD)</w:t>
      </w:r>
      <w:r w:rsidR="004006E6">
        <w:tab/>
      </w:r>
    </w:p>
    <w:sectPr w:rsidR="00284996" w:rsidRPr="004006E6" w:rsidSect="00CC12CC">
      <w:headerReference w:type="first" r:id="rId7"/>
      <w:footerReference w:type="firs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2CBBEF" w14:textId="77777777" w:rsidR="008C27D8" w:rsidRDefault="008C27D8" w:rsidP="00F408E5">
      <w:r>
        <w:separator/>
      </w:r>
    </w:p>
  </w:endnote>
  <w:endnote w:type="continuationSeparator" w:id="0">
    <w:p w14:paraId="1D96A567" w14:textId="77777777" w:rsidR="008C27D8" w:rsidRDefault="008C27D8" w:rsidP="00F408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ajan Pro">
    <w:altName w:val="Times New Roman"/>
    <w:panose1 w:val="00000000000000000000"/>
    <w:charset w:val="00"/>
    <w:family w:val="roman"/>
    <w:notTrueType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9B72B" w14:textId="77777777" w:rsidR="00284996" w:rsidRPr="00297233" w:rsidRDefault="00284996" w:rsidP="00284996">
    <w:pPr>
      <w:pStyle w:val="Footer"/>
      <w:jc w:val="center"/>
      <w:rPr>
        <w:rFonts w:ascii="Trajan Pro" w:hAnsi="Trajan Pro"/>
        <w:b/>
        <w:caps/>
        <w:color w:val="005490"/>
        <w:sz w:val="13"/>
        <w:szCs w:val="13"/>
      </w:rPr>
    </w:pPr>
    <w:r w:rsidRPr="00297233">
      <w:rPr>
        <w:rFonts w:ascii="Trajan Pro" w:hAnsi="Trajan Pro"/>
        <w:b/>
        <w:caps/>
        <w:color w:val="005490"/>
        <w:sz w:val="13"/>
        <w:szCs w:val="13"/>
      </w:rPr>
      <w:t xml:space="preserve">1201 MAIN STREET, SUITE 600 </w:t>
    </w:r>
    <w:r w:rsidRPr="00297233">
      <w:rPr>
        <w:rFonts w:ascii="Times New Roman" w:hAnsi="Times New Roman"/>
        <w:b/>
        <w:caps/>
        <w:color w:val="005490"/>
        <w:sz w:val="13"/>
        <w:szCs w:val="13"/>
      </w:rPr>
      <w:t>♦</w:t>
    </w:r>
    <w:r w:rsidRPr="00297233">
      <w:rPr>
        <w:rFonts w:ascii="Trajan Pro" w:hAnsi="Trajan Pro"/>
        <w:b/>
        <w:caps/>
        <w:color w:val="005490"/>
        <w:sz w:val="13"/>
        <w:szCs w:val="13"/>
      </w:rPr>
      <w:t xml:space="preserve"> COLUMBIA, SOUTH CAROLINA  29201</w:t>
    </w:r>
  </w:p>
  <w:p w14:paraId="7994CE2D" w14:textId="77777777" w:rsidR="00284996" w:rsidRPr="00297233" w:rsidRDefault="00284996" w:rsidP="00284996">
    <w:pPr>
      <w:pStyle w:val="Footer"/>
      <w:jc w:val="center"/>
      <w:rPr>
        <w:rFonts w:ascii="Trajan Pro" w:hAnsi="Trajan Pro"/>
        <w:b/>
        <w:caps/>
        <w:color w:val="005490"/>
        <w:sz w:val="13"/>
        <w:szCs w:val="13"/>
      </w:rPr>
    </w:pPr>
    <w:r>
      <w:rPr>
        <w:rFonts w:ascii="Trajan Pro" w:hAnsi="Trajan Pro"/>
        <w:b/>
        <w:caps/>
        <w:color w:val="005490"/>
        <w:sz w:val="13"/>
        <w:szCs w:val="13"/>
      </w:rPr>
      <w:t>HTTP://PROCUREMENT.S</w:t>
    </w:r>
    <w:r w:rsidRPr="00297233">
      <w:rPr>
        <w:rFonts w:ascii="Trajan Pro" w:hAnsi="Trajan Pro"/>
        <w:b/>
        <w:caps/>
        <w:color w:val="005490"/>
        <w:sz w:val="13"/>
        <w:szCs w:val="13"/>
      </w:rPr>
      <w:t>C.GOV</w:t>
    </w:r>
  </w:p>
  <w:p w14:paraId="5CB68138" w14:textId="77777777" w:rsidR="00284996" w:rsidRDefault="002849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7871F6" w14:textId="77777777" w:rsidR="008C27D8" w:rsidRDefault="008C27D8" w:rsidP="00F408E5">
      <w:r>
        <w:separator/>
      </w:r>
    </w:p>
  </w:footnote>
  <w:footnote w:type="continuationSeparator" w:id="0">
    <w:p w14:paraId="25233635" w14:textId="77777777" w:rsidR="008C27D8" w:rsidRDefault="008C27D8" w:rsidP="00F408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6C1AC" w14:textId="77777777" w:rsidR="00CC12CC" w:rsidRDefault="0092485A">
    <w:pPr>
      <w:pStyle w:val="Header"/>
    </w:pPr>
    <w:r>
      <w:rPr>
        <w:noProof/>
      </w:rPr>
      <w:drawing>
        <wp:inline distT="0" distB="0" distL="0" distR="0" wp14:anchorId="7160DFEE" wp14:editId="1E94ACD4">
          <wp:extent cx="5942443" cy="1694178"/>
          <wp:effectExtent l="0" t="0" r="1270" b="1905"/>
          <wp:docPr id="2" name="Picture 2" descr="Letterhea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Letterhea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2443" cy="16941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EC4716"/>
    <w:multiLevelType w:val="hybridMultilevel"/>
    <w:tmpl w:val="A99EAEE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EA32C7"/>
    <w:multiLevelType w:val="hybridMultilevel"/>
    <w:tmpl w:val="671C087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9673401">
    <w:abstractNumId w:val="1"/>
  </w:num>
  <w:num w:numId="2" w16cid:durableId="17891606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8E5"/>
    <w:rsid w:val="0000282E"/>
    <w:rsid w:val="00012198"/>
    <w:rsid w:val="00067218"/>
    <w:rsid w:val="000A5242"/>
    <w:rsid w:val="000D08D7"/>
    <w:rsid w:val="00105124"/>
    <w:rsid w:val="00105310"/>
    <w:rsid w:val="001976B9"/>
    <w:rsid w:val="001F7CEB"/>
    <w:rsid w:val="00241B61"/>
    <w:rsid w:val="00284996"/>
    <w:rsid w:val="002B6C6A"/>
    <w:rsid w:val="00370EA9"/>
    <w:rsid w:val="003A779F"/>
    <w:rsid w:val="003E67A0"/>
    <w:rsid w:val="004006E6"/>
    <w:rsid w:val="004646A7"/>
    <w:rsid w:val="004B767A"/>
    <w:rsid w:val="004C04A4"/>
    <w:rsid w:val="005B3EEF"/>
    <w:rsid w:val="005C3D76"/>
    <w:rsid w:val="005F270C"/>
    <w:rsid w:val="00606BDD"/>
    <w:rsid w:val="00615698"/>
    <w:rsid w:val="00621EAF"/>
    <w:rsid w:val="006459EA"/>
    <w:rsid w:val="007A79FA"/>
    <w:rsid w:val="007C3816"/>
    <w:rsid w:val="007D3A74"/>
    <w:rsid w:val="007E6F84"/>
    <w:rsid w:val="008211CB"/>
    <w:rsid w:val="0086437A"/>
    <w:rsid w:val="0086579A"/>
    <w:rsid w:val="00884535"/>
    <w:rsid w:val="008A6C58"/>
    <w:rsid w:val="008B3062"/>
    <w:rsid w:val="008C27D8"/>
    <w:rsid w:val="0092485A"/>
    <w:rsid w:val="009626FE"/>
    <w:rsid w:val="00971FA2"/>
    <w:rsid w:val="009A73E4"/>
    <w:rsid w:val="009B1FAF"/>
    <w:rsid w:val="009F682A"/>
    <w:rsid w:val="00A40312"/>
    <w:rsid w:val="00A43D11"/>
    <w:rsid w:val="00A8138A"/>
    <w:rsid w:val="00AC130C"/>
    <w:rsid w:val="00AE3482"/>
    <w:rsid w:val="00B03FCA"/>
    <w:rsid w:val="00B51F11"/>
    <w:rsid w:val="00B91A50"/>
    <w:rsid w:val="00BC62A8"/>
    <w:rsid w:val="00C13910"/>
    <w:rsid w:val="00C3036E"/>
    <w:rsid w:val="00C327FF"/>
    <w:rsid w:val="00C334A3"/>
    <w:rsid w:val="00C432C6"/>
    <w:rsid w:val="00C57A3C"/>
    <w:rsid w:val="00CA1211"/>
    <w:rsid w:val="00CC12CC"/>
    <w:rsid w:val="00D509F0"/>
    <w:rsid w:val="00DD1660"/>
    <w:rsid w:val="00DE3B8A"/>
    <w:rsid w:val="00E822A3"/>
    <w:rsid w:val="00EB79F9"/>
    <w:rsid w:val="00F1073C"/>
    <w:rsid w:val="00F408E5"/>
    <w:rsid w:val="00F575A6"/>
    <w:rsid w:val="00FE7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1D74D0"/>
  <w15:docId w15:val="{C01EFCEB-DFFD-4ECF-B01A-E2BD89698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08E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408E5"/>
  </w:style>
  <w:style w:type="paragraph" w:styleId="Footer">
    <w:name w:val="footer"/>
    <w:basedOn w:val="Normal"/>
    <w:link w:val="FooterChar"/>
    <w:unhideWhenUsed/>
    <w:rsid w:val="00F408E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08E5"/>
  </w:style>
  <w:style w:type="paragraph" w:styleId="BalloonText">
    <w:name w:val="Balloon Text"/>
    <w:basedOn w:val="Normal"/>
    <w:link w:val="BalloonTextChar"/>
    <w:uiPriority w:val="99"/>
    <w:semiHidden/>
    <w:unhideWhenUsed/>
    <w:rsid w:val="00F408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08E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43D11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Stooksbury, Wm. David</dc:creator>
  <cp:lastModifiedBy>Davis, Portia</cp:lastModifiedBy>
  <cp:revision>4</cp:revision>
  <cp:lastPrinted>2025-09-29T18:06:00Z</cp:lastPrinted>
  <dcterms:created xsi:type="dcterms:W3CDTF">2026-07-30T19:23:00Z</dcterms:created>
  <dcterms:modified xsi:type="dcterms:W3CDTF">2026-07-31T13:00:00Z</dcterms:modified>
</cp:coreProperties>
</file>