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F5D6" w14:textId="77777777" w:rsidR="004006E6" w:rsidRDefault="004006E6"/>
    <w:p w14:paraId="6AFDF32C" w14:textId="77777777" w:rsidR="004006E6" w:rsidRPr="004006E6" w:rsidRDefault="004006E6" w:rsidP="004006E6"/>
    <w:p w14:paraId="39523577" w14:textId="77777777" w:rsidR="00A43D11" w:rsidRDefault="00A43D11" w:rsidP="00A43D11">
      <w:pPr>
        <w:pStyle w:val="Default"/>
      </w:pPr>
    </w:p>
    <w:p w14:paraId="21D9EC8D" w14:textId="77777777" w:rsidR="00A43D11" w:rsidRDefault="00A43D11" w:rsidP="00A43D11">
      <w:pPr>
        <w:pStyle w:val="Default"/>
        <w:rPr>
          <w:sz w:val="20"/>
          <w:szCs w:val="20"/>
        </w:rPr>
      </w:pPr>
      <w:r>
        <w:t xml:space="preserve"> </w:t>
      </w:r>
      <w:r w:rsidRPr="000A5242">
        <w:rPr>
          <w:b/>
          <w:bCs/>
          <w:sz w:val="20"/>
          <w:szCs w:val="20"/>
          <w:highlight w:val="yellow"/>
        </w:rPr>
        <w:t>NOTICE - Meeting of the Request for Proposal Evaluation Panel</w:t>
      </w:r>
      <w:r>
        <w:rPr>
          <w:b/>
          <w:bCs/>
          <w:sz w:val="20"/>
          <w:szCs w:val="20"/>
        </w:rPr>
        <w:t xml:space="preserve"> </w:t>
      </w:r>
    </w:p>
    <w:p w14:paraId="15716BEB" w14:textId="77777777" w:rsidR="00A43D11" w:rsidRDefault="00A43D11" w:rsidP="00A43D11">
      <w:pPr>
        <w:pStyle w:val="Default"/>
        <w:rPr>
          <w:sz w:val="20"/>
          <w:szCs w:val="20"/>
        </w:rPr>
      </w:pPr>
    </w:p>
    <w:p w14:paraId="40549A4A" w14:textId="753A4E02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STC </w:t>
      </w:r>
      <w:r w:rsidR="00DE3B8A">
        <w:rPr>
          <w:sz w:val="20"/>
          <w:szCs w:val="20"/>
        </w:rPr>
        <w:t xml:space="preserve">RFP </w:t>
      </w:r>
      <w:r w:rsidR="00424670">
        <w:rPr>
          <w:sz w:val="20"/>
          <w:szCs w:val="20"/>
        </w:rPr>
        <w:t xml:space="preserve">Supplemental Benefits </w:t>
      </w:r>
    </w:p>
    <w:p w14:paraId="08AFE426" w14:textId="796430DF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>RFP # 54000</w:t>
      </w:r>
      <w:r w:rsidR="00424670">
        <w:rPr>
          <w:sz w:val="20"/>
          <w:szCs w:val="20"/>
        </w:rPr>
        <w:t>28531</w:t>
      </w:r>
    </w:p>
    <w:p w14:paraId="246175B1" w14:textId="77777777" w:rsidR="00A43D11" w:rsidRDefault="00A43D11" w:rsidP="00A43D11">
      <w:pPr>
        <w:pStyle w:val="Default"/>
        <w:rPr>
          <w:sz w:val="20"/>
          <w:szCs w:val="20"/>
        </w:rPr>
      </w:pPr>
    </w:p>
    <w:p w14:paraId="5ED0426C" w14:textId="041B3F8B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meeting of the RFP Evaluation Panel for the above-referenced solicitation will be held: </w:t>
      </w:r>
    </w:p>
    <w:p w14:paraId="1A2093E3" w14:textId="77777777" w:rsidR="00A43D11" w:rsidRDefault="00A43D11" w:rsidP="00A43D11">
      <w:pPr>
        <w:pStyle w:val="Default"/>
        <w:rPr>
          <w:sz w:val="20"/>
          <w:szCs w:val="20"/>
        </w:rPr>
      </w:pPr>
    </w:p>
    <w:p w14:paraId="3BAC5D28" w14:textId="1369B36E" w:rsidR="00971FA2" w:rsidRDefault="00424670" w:rsidP="00A43D11">
      <w:pPr>
        <w:pStyle w:val="Defaul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Wednesday</w:t>
      </w:r>
      <w:r w:rsidR="003E67A0">
        <w:rPr>
          <w:sz w:val="20"/>
          <w:szCs w:val="20"/>
          <w:u w:val="single"/>
        </w:rPr>
        <w:t xml:space="preserve">, </w:t>
      </w:r>
      <w:r w:rsidR="000B1DA1">
        <w:rPr>
          <w:sz w:val="20"/>
          <w:szCs w:val="20"/>
          <w:u w:val="single"/>
        </w:rPr>
        <w:t>October</w:t>
      </w:r>
      <w:r>
        <w:rPr>
          <w:sz w:val="20"/>
          <w:szCs w:val="20"/>
          <w:u w:val="single"/>
        </w:rPr>
        <w:t xml:space="preserve"> </w:t>
      </w:r>
      <w:r w:rsidR="000B1DA1">
        <w:rPr>
          <w:sz w:val="20"/>
          <w:szCs w:val="20"/>
          <w:u w:val="single"/>
        </w:rPr>
        <w:t>14</w:t>
      </w:r>
      <w:r w:rsidR="00DE3B8A">
        <w:rPr>
          <w:sz w:val="20"/>
          <w:szCs w:val="20"/>
          <w:u w:val="single"/>
        </w:rPr>
        <w:t>,2026</w:t>
      </w:r>
      <w:r w:rsidR="005B3EEF">
        <w:rPr>
          <w:sz w:val="20"/>
          <w:szCs w:val="20"/>
          <w:u w:val="single"/>
        </w:rPr>
        <w:t xml:space="preserve">, </w:t>
      </w:r>
      <w:r w:rsidR="003E67A0">
        <w:rPr>
          <w:sz w:val="20"/>
          <w:szCs w:val="20"/>
          <w:u w:val="single"/>
        </w:rPr>
        <w:t xml:space="preserve">at </w:t>
      </w:r>
      <w:r>
        <w:rPr>
          <w:sz w:val="20"/>
          <w:szCs w:val="20"/>
          <w:u w:val="single"/>
        </w:rPr>
        <w:t>1</w:t>
      </w:r>
      <w:r w:rsidR="00DE3B8A">
        <w:rPr>
          <w:sz w:val="20"/>
          <w:szCs w:val="20"/>
          <w:u w:val="single"/>
        </w:rPr>
        <w:t xml:space="preserve">:00 </w:t>
      </w:r>
      <w:r w:rsidR="000B1DA1">
        <w:rPr>
          <w:sz w:val="20"/>
          <w:szCs w:val="20"/>
          <w:u w:val="single"/>
        </w:rPr>
        <w:t>P</w:t>
      </w:r>
      <w:r w:rsidR="003E67A0">
        <w:rPr>
          <w:sz w:val="20"/>
          <w:szCs w:val="20"/>
          <w:u w:val="single"/>
        </w:rPr>
        <w:t xml:space="preserve">M </w:t>
      </w:r>
      <w:r w:rsidR="000B1DA1">
        <w:rPr>
          <w:sz w:val="20"/>
          <w:szCs w:val="20"/>
          <w:u w:val="single"/>
        </w:rPr>
        <w:t xml:space="preserve">Cost </w:t>
      </w:r>
      <w:r w:rsidR="005B3EEF">
        <w:rPr>
          <w:sz w:val="20"/>
          <w:szCs w:val="20"/>
          <w:u w:val="single"/>
        </w:rPr>
        <w:t xml:space="preserve">  </w:t>
      </w:r>
    </w:p>
    <w:p w14:paraId="7890704F" w14:textId="77777777" w:rsidR="00971FA2" w:rsidRDefault="00971FA2" w:rsidP="00A43D11">
      <w:pPr>
        <w:pStyle w:val="Default"/>
        <w:rPr>
          <w:sz w:val="20"/>
          <w:szCs w:val="20"/>
          <w:u w:val="single"/>
        </w:rPr>
      </w:pPr>
    </w:p>
    <w:p w14:paraId="33E22511" w14:textId="6ED6350B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meeting will be held via MS Teams. </w:t>
      </w:r>
    </w:p>
    <w:p w14:paraId="621E69FE" w14:textId="77777777" w:rsidR="00A43D11" w:rsidRDefault="00A43D11" w:rsidP="00A43D11">
      <w:pPr>
        <w:pStyle w:val="Default"/>
        <w:rPr>
          <w:sz w:val="20"/>
          <w:szCs w:val="20"/>
        </w:rPr>
      </w:pPr>
    </w:p>
    <w:p w14:paraId="05B4D2D3" w14:textId="5161008E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If you are interested in attending, please email Portia Davis at </w:t>
      </w:r>
      <w:r>
        <w:rPr>
          <w:color w:val="0000FF"/>
          <w:sz w:val="20"/>
          <w:szCs w:val="20"/>
        </w:rPr>
        <w:t xml:space="preserve">pdavis@mmo.sc.gov </w:t>
      </w:r>
      <w:r>
        <w:rPr>
          <w:sz w:val="20"/>
          <w:szCs w:val="20"/>
        </w:rPr>
        <w:t xml:space="preserve">for log in information by </w:t>
      </w:r>
      <w:r w:rsidR="00424670">
        <w:rPr>
          <w:b/>
          <w:bCs/>
          <w:sz w:val="20"/>
          <w:szCs w:val="20"/>
        </w:rPr>
        <w:t xml:space="preserve">September </w:t>
      </w:r>
      <w:r w:rsidR="000B1DA1">
        <w:rPr>
          <w:b/>
          <w:bCs/>
          <w:sz w:val="20"/>
          <w:szCs w:val="20"/>
        </w:rPr>
        <w:t>13</w:t>
      </w:r>
      <w:r w:rsidR="005B3EEF">
        <w:rPr>
          <w:b/>
          <w:bCs/>
          <w:sz w:val="20"/>
          <w:szCs w:val="20"/>
        </w:rPr>
        <w:t>, 2026</w:t>
      </w:r>
      <w:r>
        <w:rPr>
          <w:sz w:val="20"/>
          <w:szCs w:val="20"/>
        </w:rPr>
        <w:t xml:space="preserve">. Subject line must read: </w:t>
      </w:r>
      <w:r>
        <w:rPr>
          <w:i/>
          <w:iCs/>
          <w:sz w:val="20"/>
          <w:szCs w:val="20"/>
        </w:rPr>
        <w:t>STC</w:t>
      </w:r>
      <w:r w:rsidR="00DE3B8A">
        <w:rPr>
          <w:i/>
          <w:iCs/>
          <w:sz w:val="20"/>
          <w:szCs w:val="20"/>
        </w:rPr>
        <w:t xml:space="preserve"> </w:t>
      </w:r>
      <w:r w:rsidR="00424670">
        <w:rPr>
          <w:i/>
          <w:iCs/>
          <w:sz w:val="20"/>
          <w:szCs w:val="20"/>
        </w:rPr>
        <w:t xml:space="preserve">Supplemental Benefits </w:t>
      </w:r>
      <w:r>
        <w:rPr>
          <w:i/>
          <w:iCs/>
          <w:sz w:val="20"/>
          <w:szCs w:val="20"/>
        </w:rPr>
        <w:t>/ 54000</w:t>
      </w:r>
      <w:r w:rsidR="00424670">
        <w:rPr>
          <w:i/>
          <w:iCs/>
          <w:sz w:val="20"/>
          <w:szCs w:val="20"/>
        </w:rPr>
        <w:t>28531</w:t>
      </w:r>
      <w:r>
        <w:rPr>
          <w:i/>
          <w:iCs/>
          <w:sz w:val="20"/>
          <w:szCs w:val="20"/>
        </w:rPr>
        <w:t xml:space="preserve"> /</w:t>
      </w:r>
      <w:r w:rsidR="00DE3B8A">
        <w:rPr>
          <w:i/>
          <w:iCs/>
          <w:sz w:val="20"/>
          <w:szCs w:val="20"/>
        </w:rPr>
        <w:t>RFP</w:t>
      </w:r>
      <w:r>
        <w:rPr>
          <w:i/>
          <w:iCs/>
          <w:sz w:val="20"/>
          <w:szCs w:val="20"/>
        </w:rPr>
        <w:t xml:space="preserve">– request for panel meeting MS Teams information. </w:t>
      </w:r>
    </w:p>
    <w:p w14:paraId="6240FFB8" w14:textId="77777777" w:rsidR="00A43D11" w:rsidRDefault="00A43D11" w:rsidP="00A43D11">
      <w:pPr>
        <w:pStyle w:val="Default"/>
        <w:rPr>
          <w:sz w:val="20"/>
          <w:szCs w:val="20"/>
        </w:rPr>
      </w:pPr>
    </w:p>
    <w:p w14:paraId="5E039D65" w14:textId="77777777" w:rsidR="00A43D11" w:rsidRDefault="00A43D11" w:rsidP="00A43D11">
      <w:pPr>
        <w:pStyle w:val="Default"/>
        <w:rPr>
          <w:sz w:val="20"/>
          <w:szCs w:val="20"/>
        </w:rPr>
      </w:pPr>
    </w:p>
    <w:p w14:paraId="2EE10A3B" w14:textId="77777777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AGENDA: </w:t>
      </w:r>
    </w:p>
    <w:p w14:paraId="0FC3FBEB" w14:textId="77777777" w:rsidR="00A43D11" w:rsidRDefault="00A43D11" w:rsidP="00A43D11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REGULAR SESSION </w:t>
      </w:r>
    </w:p>
    <w:p w14:paraId="489FC686" w14:textId="77777777" w:rsid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sz w:val="20"/>
          <w:szCs w:val="20"/>
        </w:rPr>
        <w:t xml:space="preserve">Open Meeting </w:t>
      </w:r>
    </w:p>
    <w:p w14:paraId="5ACB584C" w14:textId="67BC94A7" w:rsidR="00A43D11" w:rsidRP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sz w:val="20"/>
          <w:szCs w:val="20"/>
        </w:rPr>
        <w:t xml:space="preserve">Overview of Process </w:t>
      </w:r>
    </w:p>
    <w:p w14:paraId="0F7E7B4F" w14:textId="0DAD60E3" w:rsidR="00A43D11" w:rsidRDefault="00A43D11" w:rsidP="00A43D11">
      <w:pPr>
        <w:pStyle w:val="Default"/>
        <w:rPr>
          <w:sz w:val="20"/>
          <w:szCs w:val="20"/>
        </w:rPr>
      </w:pPr>
    </w:p>
    <w:p w14:paraId="47BEC9F2" w14:textId="77777777" w:rsidR="00A43D11" w:rsidRDefault="00A43D11" w:rsidP="00A43D11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EXECUTIVE SESSION </w:t>
      </w:r>
    </w:p>
    <w:p w14:paraId="21B93EFD" w14:textId="5C79CD1D" w:rsidR="00A43D11" w:rsidRP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color w:val="212132"/>
          <w:sz w:val="20"/>
          <w:szCs w:val="20"/>
        </w:rPr>
        <w:t xml:space="preserve">Discussion and Scoring of Proposals </w:t>
      </w:r>
    </w:p>
    <w:p w14:paraId="6BE7BEA3" w14:textId="7B3F08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5AB2390A" w14:textId="7D561EC7" w:rsidR="00A43D11" w:rsidRDefault="00A43D11" w:rsidP="00A43D11">
      <w:pPr>
        <w:pStyle w:val="Default"/>
        <w:numPr>
          <w:ilvl w:val="0"/>
          <w:numId w:val="1"/>
        </w:numPr>
        <w:rPr>
          <w:color w:val="212132"/>
          <w:sz w:val="20"/>
          <w:szCs w:val="20"/>
        </w:rPr>
      </w:pPr>
      <w:r>
        <w:rPr>
          <w:color w:val="212132"/>
          <w:sz w:val="20"/>
          <w:szCs w:val="20"/>
        </w:rPr>
        <w:t xml:space="preserve">CLOSE SESSION </w:t>
      </w:r>
    </w:p>
    <w:p w14:paraId="06F1CA7E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54A3C185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2F1C65CA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6B079418" w14:textId="32E7E97B" w:rsidR="00284996" w:rsidRPr="004006E6" w:rsidRDefault="00A43D11" w:rsidP="00A43D11">
      <w:pPr>
        <w:tabs>
          <w:tab w:val="left" w:pos="3255"/>
        </w:tabs>
      </w:pPr>
      <w:r>
        <w:rPr>
          <w:rFonts w:ascii="Times New Roman" w:hAnsi="Times New Roman" w:cs="Times New Roman"/>
          <w:sz w:val="23"/>
          <w:szCs w:val="23"/>
        </w:rPr>
        <w:t xml:space="preserve">Posted </w:t>
      </w:r>
      <w:r w:rsidR="000B1DA1">
        <w:rPr>
          <w:rFonts w:ascii="Times New Roman" w:hAnsi="Times New Roman" w:cs="Times New Roman"/>
          <w:sz w:val="23"/>
          <w:szCs w:val="23"/>
        </w:rPr>
        <w:t>10</w:t>
      </w:r>
      <w:r w:rsidR="00DE3B8A">
        <w:rPr>
          <w:rFonts w:ascii="Times New Roman" w:hAnsi="Times New Roman" w:cs="Times New Roman"/>
          <w:sz w:val="23"/>
          <w:szCs w:val="23"/>
        </w:rPr>
        <w:t>/</w:t>
      </w:r>
      <w:r w:rsidR="000B1DA1">
        <w:rPr>
          <w:rFonts w:ascii="Times New Roman" w:hAnsi="Times New Roman" w:cs="Times New Roman"/>
          <w:sz w:val="23"/>
          <w:szCs w:val="23"/>
        </w:rPr>
        <w:t>13</w:t>
      </w:r>
      <w:r w:rsidR="00DE3B8A">
        <w:rPr>
          <w:rFonts w:ascii="Times New Roman" w:hAnsi="Times New Roman" w:cs="Times New Roman"/>
          <w:sz w:val="23"/>
          <w:szCs w:val="23"/>
        </w:rPr>
        <w:t>/2026</w:t>
      </w:r>
      <w:r>
        <w:rPr>
          <w:rFonts w:ascii="Times New Roman" w:hAnsi="Times New Roman" w:cs="Times New Roman"/>
          <w:sz w:val="23"/>
          <w:szCs w:val="23"/>
        </w:rPr>
        <w:t xml:space="preserve"> (PD)</w:t>
      </w:r>
      <w:r w:rsidR="004006E6">
        <w:tab/>
      </w: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F909" w14:textId="77777777" w:rsidR="007E699E" w:rsidRDefault="007E699E" w:rsidP="00F408E5">
      <w:r>
        <w:separator/>
      </w:r>
    </w:p>
  </w:endnote>
  <w:endnote w:type="continuationSeparator" w:id="0">
    <w:p w14:paraId="767524BA" w14:textId="77777777" w:rsidR="007E699E" w:rsidRDefault="007E699E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5E85" w14:textId="77777777" w:rsidR="007E699E" w:rsidRDefault="007E699E" w:rsidP="00F408E5">
      <w:r>
        <w:separator/>
      </w:r>
    </w:p>
  </w:footnote>
  <w:footnote w:type="continuationSeparator" w:id="0">
    <w:p w14:paraId="338BF65F" w14:textId="77777777" w:rsidR="007E699E" w:rsidRDefault="007E699E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1E94ACD4">
          <wp:extent cx="5942443" cy="1694178"/>
          <wp:effectExtent l="0" t="0" r="1270" b="1905"/>
          <wp:docPr id="2" name="Picture 2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etterhea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C4716"/>
    <w:multiLevelType w:val="hybridMultilevel"/>
    <w:tmpl w:val="A99EAE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A32C7"/>
    <w:multiLevelType w:val="hybridMultilevel"/>
    <w:tmpl w:val="671C08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73401">
    <w:abstractNumId w:val="1"/>
  </w:num>
  <w:num w:numId="2" w16cid:durableId="178916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12198"/>
    <w:rsid w:val="00067218"/>
    <w:rsid w:val="000A5242"/>
    <w:rsid w:val="000B1DA1"/>
    <w:rsid w:val="000D08D7"/>
    <w:rsid w:val="00105124"/>
    <w:rsid w:val="00105310"/>
    <w:rsid w:val="001976B9"/>
    <w:rsid w:val="001E57A3"/>
    <w:rsid w:val="001F7CEB"/>
    <w:rsid w:val="00241B61"/>
    <w:rsid w:val="00284996"/>
    <w:rsid w:val="002B6C6A"/>
    <w:rsid w:val="00370EA9"/>
    <w:rsid w:val="003A3793"/>
    <w:rsid w:val="003A779F"/>
    <w:rsid w:val="003E67A0"/>
    <w:rsid w:val="004006E6"/>
    <w:rsid w:val="00424670"/>
    <w:rsid w:val="004646A7"/>
    <w:rsid w:val="004B767A"/>
    <w:rsid w:val="004C04A4"/>
    <w:rsid w:val="005B3EEF"/>
    <w:rsid w:val="005C3D76"/>
    <w:rsid w:val="005F270C"/>
    <w:rsid w:val="00606BDD"/>
    <w:rsid w:val="00615698"/>
    <w:rsid w:val="00621EAF"/>
    <w:rsid w:val="006459EA"/>
    <w:rsid w:val="007A79FA"/>
    <w:rsid w:val="007C3816"/>
    <w:rsid w:val="007D3A74"/>
    <w:rsid w:val="007E699E"/>
    <w:rsid w:val="007E6F84"/>
    <w:rsid w:val="008211CB"/>
    <w:rsid w:val="0086437A"/>
    <w:rsid w:val="0086579A"/>
    <w:rsid w:val="00884535"/>
    <w:rsid w:val="008A6C58"/>
    <w:rsid w:val="008B3062"/>
    <w:rsid w:val="008C27D8"/>
    <w:rsid w:val="0092485A"/>
    <w:rsid w:val="00940B1C"/>
    <w:rsid w:val="009626FE"/>
    <w:rsid w:val="00971FA2"/>
    <w:rsid w:val="009A73E4"/>
    <w:rsid w:val="009B1FAF"/>
    <w:rsid w:val="009F682A"/>
    <w:rsid w:val="00A40312"/>
    <w:rsid w:val="00A43D11"/>
    <w:rsid w:val="00A8138A"/>
    <w:rsid w:val="00AC130C"/>
    <w:rsid w:val="00AE3482"/>
    <w:rsid w:val="00B03FCA"/>
    <w:rsid w:val="00B3097E"/>
    <w:rsid w:val="00B51F11"/>
    <w:rsid w:val="00B91A50"/>
    <w:rsid w:val="00BC62A8"/>
    <w:rsid w:val="00C13910"/>
    <w:rsid w:val="00C3036E"/>
    <w:rsid w:val="00C327FF"/>
    <w:rsid w:val="00C334A3"/>
    <w:rsid w:val="00C432C6"/>
    <w:rsid w:val="00C57A3C"/>
    <w:rsid w:val="00CA1211"/>
    <w:rsid w:val="00CC12CC"/>
    <w:rsid w:val="00D509F0"/>
    <w:rsid w:val="00DD1660"/>
    <w:rsid w:val="00DE3B8A"/>
    <w:rsid w:val="00E52178"/>
    <w:rsid w:val="00E822A3"/>
    <w:rsid w:val="00EB79F9"/>
    <w:rsid w:val="00F1073C"/>
    <w:rsid w:val="00F408E5"/>
    <w:rsid w:val="00F575A6"/>
    <w:rsid w:val="00FE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3D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599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Davis, Portia</cp:lastModifiedBy>
  <cp:revision>3</cp:revision>
  <cp:lastPrinted>2025-09-29T18:06:00Z</cp:lastPrinted>
  <dcterms:created xsi:type="dcterms:W3CDTF">2026-10-13T14:13:00Z</dcterms:created>
  <dcterms:modified xsi:type="dcterms:W3CDTF">2026-10-13T14:14:00Z</dcterms:modified>
</cp:coreProperties>
</file>