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295DADBE" w:rsidR="00E12E1C" w:rsidRDefault="003F4BD6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Website Maintenance &amp; Support for GSSM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5436929" w14:textId="6FE12A90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8</w:t>
      </w:r>
      <w:r w:rsidR="003F4BD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226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1A168C9" w14:textId="12681EDD" w:rsidR="00E12E1C" w:rsidRPr="00CF6064" w:rsidRDefault="003F4BD6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July 27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2026,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:00 A.M. </w:t>
      </w:r>
    </w:p>
    <w:p w14:paraId="383DB9E4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11359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58715838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 w:rsidR="00CD4C3B">
        <w:rPr>
          <w:rFonts w:ascii="Times New Roman" w:eastAsia="Times New Roman" w:hAnsi="Times New Roman" w:cs="Times New Roman"/>
          <w:sz w:val="24"/>
          <w:szCs w:val="24"/>
        </w:rPr>
        <w:t>virtually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5400028</w:t>
      </w:r>
      <w:r w:rsidR="003F4BD6">
        <w:rPr>
          <w:rFonts w:ascii="Times New Roman" w:eastAsia="Times New Roman" w:hAnsi="Times New Roman" w:cs="Times New Roman"/>
          <w:b/>
          <w:bCs/>
          <w:sz w:val="24"/>
          <w:szCs w:val="24"/>
        </w:rPr>
        <w:t>226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4B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GSSM Website Maintenance &amp; Support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Virtual and In Person Events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5B6A0F02" w14:textId="77777777" w:rsidR="008125A1" w:rsidRDefault="008125A1" w:rsidP="008125A1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0ECEA209" w14:textId="77777777" w:rsidR="008125A1" w:rsidRDefault="008125A1" w:rsidP="008125A1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282AF2BC" w14:textId="77777777" w:rsidR="008125A1" w:rsidRDefault="008125A1" w:rsidP="008125A1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2AEEA5F" w14:textId="77777777" w:rsidR="008125A1" w:rsidRDefault="008125A1" w:rsidP="008125A1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5B61EA58" w14:textId="77777777" w:rsidR="008125A1" w:rsidRDefault="008125A1" w:rsidP="008125A1">
      <w:pPr>
        <w:tabs>
          <w:tab w:val="left" w:pos="1000"/>
        </w:tabs>
        <w:spacing w:before="2"/>
        <w:ind w:left="640" w:right="-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Discussion and Scoring of Proposals</w:t>
      </w: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BA7E21" w14:textId="77777777" w:rsidR="008125A1" w:rsidRDefault="008125A1" w:rsidP="00E12E1C">
      <w:pPr>
        <w:spacing w:line="200" w:lineRule="exact"/>
        <w:rPr>
          <w:sz w:val="20"/>
          <w:szCs w:val="20"/>
        </w:rPr>
      </w:pPr>
    </w:p>
    <w:p w14:paraId="03915FAF" w14:textId="77777777" w:rsidR="008125A1" w:rsidRDefault="008125A1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ACB0" w14:textId="77777777" w:rsidR="00850DE2" w:rsidRDefault="00850DE2" w:rsidP="00F408E5">
      <w:r>
        <w:separator/>
      </w:r>
    </w:p>
  </w:endnote>
  <w:endnote w:type="continuationSeparator" w:id="0">
    <w:p w14:paraId="29BFB5F7" w14:textId="77777777" w:rsidR="00850DE2" w:rsidRDefault="00850DE2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EFE3" w14:textId="77777777" w:rsidR="00850DE2" w:rsidRDefault="00850DE2" w:rsidP="00F408E5">
      <w:r>
        <w:separator/>
      </w:r>
    </w:p>
  </w:footnote>
  <w:footnote w:type="continuationSeparator" w:id="0">
    <w:p w14:paraId="3EA95E11" w14:textId="77777777" w:rsidR="00850DE2" w:rsidRDefault="00850DE2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241B61"/>
    <w:rsid w:val="00284996"/>
    <w:rsid w:val="00370EA9"/>
    <w:rsid w:val="003F4BD6"/>
    <w:rsid w:val="004006E6"/>
    <w:rsid w:val="0045685F"/>
    <w:rsid w:val="00492F26"/>
    <w:rsid w:val="004C04A4"/>
    <w:rsid w:val="00533505"/>
    <w:rsid w:val="0054056F"/>
    <w:rsid w:val="005C1DDC"/>
    <w:rsid w:val="005C3D76"/>
    <w:rsid w:val="005F270C"/>
    <w:rsid w:val="00606BDD"/>
    <w:rsid w:val="00615698"/>
    <w:rsid w:val="00654D49"/>
    <w:rsid w:val="007A183C"/>
    <w:rsid w:val="008125A1"/>
    <w:rsid w:val="008211CB"/>
    <w:rsid w:val="00850DE2"/>
    <w:rsid w:val="0086579A"/>
    <w:rsid w:val="008A6C58"/>
    <w:rsid w:val="008B3062"/>
    <w:rsid w:val="008C0561"/>
    <w:rsid w:val="008E763F"/>
    <w:rsid w:val="008F0D5A"/>
    <w:rsid w:val="009263F9"/>
    <w:rsid w:val="00950DFE"/>
    <w:rsid w:val="009B1FAF"/>
    <w:rsid w:val="00AE3482"/>
    <w:rsid w:val="00B026FD"/>
    <w:rsid w:val="00B05BDD"/>
    <w:rsid w:val="00BC62A8"/>
    <w:rsid w:val="00C13910"/>
    <w:rsid w:val="00C3036E"/>
    <w:rsid w:val="00C327FF"/>
    <w:rsid w:val="00C334A3"/>
    <w:rsid w:val="00CA1211"/>
    <w:rsid w:val="00CA66A0"/>
    <w:rsid w:val="00CC12CC"/>
    <w:rsid w:val="00CD4C3B"/>
    <w:rsid w:val="00DD1660"/>
    <w:rsid w:val="00E12E1C"/>
    <w:rsid w:val="00E732DF"/>
    <w:rsid w:val="00EB79F9"/>
    <w:rsid w:val="00F408E5"/>
    <w:rsid w:val="00F42EF0"/>
    <w:rsid w:val="00F575A6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Stooksbury, Wm. David</dc:creator>
  <cp:lastModifiedBy>Goodson, Virginia</cp:lastModifiedBy>
  <cp:revision>4</cp:revision>
  <cp:lastPrinted>2016-06-30T20:28:00Z</cp:lastPrinted>
  <dcterms:created xsi:type="dcterms:W3CDTF">2026-03-16T16:34:00Z</dcterms:created>
  <dcterms:modified xsi:type="dcterms:W3CDTF">2026-07-09T15:42:00Z</dcterms:modified>
</cp:coreProperties>
</file>