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F181D" w14:textId="77777777" w:rsidR="004006E6" w:rsidRDefault="004006E6"/>
    <w:p w14:paraId="1F2B7237" w14:textId="77777777" w:rsidR="00E12E1C" w:rsidRDefault="00E12E1C"/>
    <w:p w14:paraId="29DD111F" w14:textId="77777777" w:rsidR="00E12E1C" w:rsidRDefault="00E12E1C"/>
    <w:p w14:paraId="1A8086DA" w14:textId="77777777" w:rsidR="00E12E1C" w:rsidRPr="00B80026" w:rsidRDefault="00E12E1C" w:rsidP="00E12E1C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80026">
        <w:rPr>
          <w:rFonts w:ascii="Times New Roman" w:hAnsi="Times New Roman" w:cs="Times New Roman"/>
          <w:b/>
          <w:sz w:val="27"/>
          <w:szCs w:val="27"/>
        </w:rPr>
        <w:t>MEETING POSTINGS</w:t>
      </w:r>
    </w:p>
    <w:p w14:paraId="4FC228EB" w14:textId="77777777" w:rsidR="00E12E1C" w:rsidRPr="00B80026" w:rsidRDefault="00E12E1C" w:rsidP="00E12E1C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6A8A366" w14:textId="77777777" w:rsidR="00E12E1C" w:rsidRPr="00B80026" w:rsidRDefault="00E12E1C" w:rsidP="00E12E1C">
      <w:pPr>
        <w:rPr>
          <w:rFonts w:ascii="Times New Roman" w:hAnsi="Times New Roman" w:cs="Times New Roman"/>
          <w:sz w:val="24"/>
          <w:szCs w:val="24"/>
        </w:rPr>
      </w:pPr>
      <w:r w:rsidRPr="00B80026">
        <w:rPr>
          <w:rFonts w:ascii="Times New Roman" w:hAnsi="Times New Roman" w:cs="Times New Roman"/>
          <w:sz w:val="24"/>
          <w:szCs w:val="24"/>
        </w:rPr>
        <w:t>Public meetings are listed in reverse chronological order on the Procurement Services Home page under the General Information Section, “Public Meeting Notices”.</w:t>
      </w:r>
    </w:p>
    <w:p w14:paraId="6E916CB3" w14:textId="77777777" w:rsidR="00E12E1C" w:rsidRPr="00B80026" w:rsidRDefault="00E12E1C" w:rsidP="00E12E1C">
      <w:pPr>
        <w:rPr>
          <w:rFonts w:ascii="Times New Roman" w:hAnsi="Times New Roman" w:cs="Times New Roman"/>
          <w:sz w:val="24"/>
          <w:szCs w:val="24"/>
        </w:rPr>
      </w:pPr>
    </w:p>
    <w:p w14:paraId="5C03F767" w14:textId="77777777" w:rsidR="00E12E1C" w:rsidRPr="00B80026" w:rsidRDefault="00E12E1C" w:rsidP="00E12E1C">
      <w:pPr>
        <w:shd w:val="clear" w:color="auto" w:fill="F1E6D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00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NOTICE - Meeting of the </w:t>
      </w:r>
      <w:r w:rsidRPr="00B800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Request for Proposal Evaluation Panel</w:t>
      </w:r>
    </w:p>
    <w:p w14:paraId="1F37054F" w14:textId="77777777" w:rsidR="00E12E1C" w:rsidRPr="00B80026" w:rsidRDefault="00E12E1C" w:rsidP="00E12E1C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1CD367D7" w14:textId="2A6403F7" w:rsidR="00E12E1C" w:rsidRDefault="00371C3E" w:rsidP="00E12E1C">
      <w:pPr>
        <w:tabs>
          <w:tab w:val="left" w:pos="540"/>
          <w:tab w:val="left" w:pos="90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TPL</w:t>
      </w:r>
      <w:r w:rsidR="00E12E1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for D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HHS</w:t>
      </w:r>
      <w:r w:rsidR="00E12E1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75436929" w14:textId="710DD862" w:rsidR="00E12E1C" w:rsidRPr="00F63D08" w:rsidRDefault="00E12E1C" w:rsidP="00E12E1C">
      <w:pPr>
        <w:tabs>
          <w:tab w:val="left" w:pos="540"/>
          <w:tab w:val="left" w:pos="900"/>
        </w:tabs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3D0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RFP 540002</w:t>
      </w:r>
      <w:r w:rsidR="00371C3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9312</w:t>
      </w:r>
    </w:p>
    <w:p w14:paraId="362643BB" w14:textId="77777777" w:rsidR="00E12E1C" w:rsidRDefault="00E12E1C" w:rsidP="00E12E1C">
      <w:pPr>
        <w:tabs>
          <w:tab w:val="left" w:pos="0"/>
        </w:tabs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011DE5" w14:textId="77777777" w:rsidR="00E12E1C" w:rsidRPr="00B80026" w:rsidRDefault="00E12E1C" w:rsidP="00E12E1C">
      <w:pPr>
        <w:tabs>
          <w:tab w:val="left" w:pos="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B80026">
        <w:rPr>
          <w:rFonts w:ascii="Times New Roman" w:eastAsia="Times New Roman" w:hAnsi="Times New Roman" w:cs="Times New Roman"/>
          <w:sz w:val="24"/>
          <w:szCs w:val="24"/>
        </w:rPr>
        <w:t xml:space="preserve">The meeting of the </w:t>
      </w:r>
      <w:r w:rsidRPr="00B80026">
        <w:rPr>
          <w:rFonts w:ascii="Times New Roman" w:eastAsia="Times New Roman" w:hAnsi="Times New Roman" w:cs="Times New Roman"/>
          <w:sz w:val="24"/>
          <w:szCs w:val="24"/>
          <w:u w:val="single"/>
        </w:rPr>
        <w:t>RFP Evaluation Panel</w:t>
      </w:r>
      <w:r w:rsidRPr="00B80026">
        <w:rPr>
          <w:rFonts w:ascii="Times New Roman" w:eastAsia="Times New Roman" w:hAnsi="Times New Roman" w:cs="Times New Roman"/>
          <w:sz w:val="24"/>
          <w:szCs w:val="24"/>
        </w:rPr>
        <w:t xml:space="preserve"> for the above-referenced solicitation will be held:</w:t>
      </w:r>
    </w:p>
    <w:p w14:paraId="46E4C68A" w14:textId="77777777" w:rsidR="00E12E1C" w:rsidRPr="00B80026" w:rsidRDefault="00E12E1C" w:rsidP="00E12E1C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51A168C9" w14:textId="48C64E9A" w:rsidR="00E12E1C" w:rsidRPr="00CF6064" w:rsidRDefault="00CD1568" w:rsidP="00E12E1C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September 16</w:t>
      </w:r>
      <w:r w:rsidR="00E12E1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, 2026, at </w:t>
      </w:r>
      <w:r w:rsidR="00371C3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2:30 P.M.</w:t>
      </w:r>
    </w:p>
    <w:p w14:paraId="383DB9E4" w14:textId="77777777" w:rsidR="00E12E1C" w:rsidRPr="00B80026" w:rsidRDefault="00E12E1C" w:rsidP="00E12E1C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3311359F" w14:textId="77777777" w:rsidR="00E12E1C" w:rsidRPr="00B80026" w:rsidRDefault="00E12E1C" w:rsidP="00E12E1C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3642EDC7" w14:textId="5370B9FD" w:rsidR="00E12E1C" w:rsidRPr="00F52A20" w:rsidRDefault="00E12E1C" w:rsidP="00E12E1C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026">
        <w:rPr>
          <w:rFonts w:ascii="Times New Roman" w:eastAsia="Times New Roman" w:hAnsi="Times New Roman" w:cs="Times New Roman"/>
          <w:sz w:val="24"/>
          <w:szCs w:val="24"/>
        </w:rPr>
        <w:t xml:space="preserve">The meeting will be held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person. Contact the Procurement Officer at </w:t>
      </w:r>
      <w:hyperlink r:id="rId6" w:history="1">
        <w:r w:rsidRPr="00E911B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vgoodson@mmo.sc.gov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if you wish to attend.  Subject line must read: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5400029</w:t>
      </w:r>
      <w:r w:rsidR="00371C3E">
        <w:rPr>
          <w:rFonts w:ascii="Times New Roman" w:eastAsia="Times New Roman" w:hAnsi="Times New Roman" w:cs="Times New Roman"/>
          <w:b/>
          <w:bCs/>
          <w:sz w:val="24"/>
          <w:szCs w:val="24"/>
        </w:rPr>
        <w:t>312 TPL for DHHS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Virtual and In Person Events </w:t>
      </w:r>
      <w:r w:rsidRPr="00F52A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panel information. </w:t>
      </w:r>
    </w:p>
    <w:p w14:paraId="40A8BD0A" w14:textId="77777777" w:rsidR="00E12E1C" w:rsidRDefault="00E12E1C" w:rsidP="00E12E1C">
      <w:pPr>
        <w:tabs>
          <w:tab w:val="left" w:pos="540"/>
          <w:tab w:val="left" w:pos="90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46908FE" w14:textId="77777777" w:rsidR="00E12E1C" w:rsidRDefault="00E12E1C" w:rsidP="00E12E1C">
      <w:pPr>
        <w:spacing w:before="12" w:line="260" w:lineRule="exact"/>
        <w:rPr>
          <w:sz w:val="26"/>
          <w:szCs w:val="26"/>
        </w:rPr>
      </w:pPr>
    </w:p>
    <w:p w14:paraId="6C8AC260" w14:textId="77777777" w:rsidR="00E12E1C" w:rsidRDefault="00E12E1C" w:rsidP="00E12E1C">
      <w:pPr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A: (Br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24FCF5E" w14:textId="77777777" w:rsidR="00E12E1C" w:rsidRDefault="00E12E1C" w:rsidP="00E12E1C">
      <w:pPr>
        <w:spacing w:before="14" w:line="260" w:lineRule="exact"/>
        <w:rPr>
          <w:sz w:val="26"/>
          <w:szCs w:val="26"/>
        </w:rPr>
      </w:pPr>
    </w:p>
    <w:p w14:paraId="2EABD66E" w14:textId="77777777" w:rsidR="00654D49" w:rsidRDefault="00654D49" w:rsidP="00654D49">
      <w:pPr>
        <w:tabs>
          <w:tab w:val="left" w:pos="1000"/>
        </w:tabs>
        <w:ind w:left="46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</w:p>
    <w:p w14:paraId="114E0232" w14:textId="77777777" w:rsidR="00654D49" w:rsidRDefault="00654D49" w:rsidP="00654D49">
      <w:pPr>
        <w:tabs>
          <w:tab w:val="left" w:pos="1000"/>
        </w:tabs>
        <w:spacing w:before="1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</w:p>
    <w:p w14:paraId="78B6EF88" w14:textId="77777777" w:rsidR="00654D49" w:rsidRDefault="00654D49" w:rsidP="00654D49">
      <w:pPr>
        <w:tabs>
          <w:tab w:val="left" w:pos="1000"/>
        </w:tabs>
        <w:spacing w:line="275" w:lineRule="exact"/>
        <w:ind w:left="46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</w:p>
    <w:p w14:paraId="1D103D87" w14:textId="77777777" w:rsidR="00654D49" w:rsidRDefault="00654D49" w:rsidP="00654D49">
      <w:pPr>
        <w:tabs>
          <w:tab w:val="left" w:pos="1000"/>
        </w:tabs>
        <w:spacing w:before="2"/>
        <w:ind w:left="6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Demonstration</w:t>
      </w:r>
    </w:p>
    <w:p w14:paraId="1315271B" w14:textId="77777777" w:rsidR="00654D49" w:rsidRDefault="00654D49" w:rsidP="00654D49">
      <w:pPr>
        <w:tabs>
          <w:tab w:val="left" w:pos="1000"/>
        </w:tabs>
        <w:spacing w:line="275" w:lineRule="exact"/>
        <w:ind w:left="46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EVALUATION OF PROPOSALS</w:t>
      </w:r>
    </w:p>
    <w:p w14:paraId="2D8A0017" w14:textId="77777777" w:rsidR="00654D49" w:rsidRDefault="00654D49" w:rsidP="00654D49">
      <w:pPr>
        <w:tabs>
          <w:tab w:val="left" w:pos="1000"/>
        </w:tabs>
        <w:spacing w:before="2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Finalize Evaluations</w:t>
      </w:r>
    </w:p>
    <w:p w14:paraId="72C38DDB" w14:textId="77777777" w:rsidR="00E12E1C" w:rsidRDefault="00E12E1C" w:rsidP="00E12E1C">
      <w:pPr>
        <w:spacing w:line="200" w:lineRule="exact"/>
        <w:rPr>
          <w:sz w:val="20"/>
          <w:szCs w:val="20"/>
        </w:rPr>
      </w:pPr>
    </w:p>
    <w:p w14:paraId="5325EED0" w14:textId="77777777" w:rsidR="00E12E1C" w:rsidRDefault="00E12E1C" w:rsidP="00E12E1C">
      <w:pPr>
        <w:spacing w:line="200" w:lineRule="exact"/>
        <w:rPr>
          <w:sz w:val="20"/>
          <w:szCs w:val="20"/>
        </w:rPr>
      </w:pPr>
    </w:p>
    <w:p w14:paraId="71477CE6" w14:textId="77777777" w:rsidR="00E12E1C" w:rsidRDefault="00E12E1C" w:rsidP="00E12E1C">
      <w:pPr>
        <w:spacing w:before="11" w:line="220" w:lineRule="exact"/>
      </w:pPr>
    </w:p>
    <w:p w14:paraId="5E8F6D80" w14:textId="77777777" w:rsidR="00E12E1C" w:rsidRDefault="00E12E1C" w:rsidP="00E12E1C">
      <w:pPr>
        <w:spacing w:line="276" w:lineRule="exact"/>
        <w:ind w:left="100" w:right="51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Virginia Goodson, CPPB </w:t>
      </w:r>
    </w:p>
    <w:p w14:paraId="3F68C1B5" w14:textId="77777777" w:rsidR="00E12E1C" w:rsidRDefault="00E12E1C" w:rsidP="00E12E1C">
      <w:pPr>
        <w:spacing w:line="276" w:lineRule="exact"/>
        <w:ind w:left="100" w:right="51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Procurement Officer</w:t>
      </w:r>
    </w:p>
    <w:p w14:paraId="30DC2069" w14:textId="77777777" w:rsidR="00E12E1C" w:rsidRPr="004006E6" w:rsidRDefault="00E12E1C" w:rsidP="00E12E1C"/>
    <w:p w14:paraId="4C70B299" w14:textId="77777777" w:rsidR="00E12E1C" w:rsidRDefault="00E12E1C"/>
    <w:p w14:paraId="1C3CC7D6" w14:textId="77777777" w:rsidR="004006E6" w:rsidRPr="004006E6" w:rsidRDefault="004006E6" w:rsidP="004006E6"/>
    <w:p w14:paraId="62CB122A" w14:textId="77777777" w:rsidR="004006E6" w:rsidRPr="004006E6" w:rsidRDefault="004006E6" w:rsidP="004006E6"/>
    <w:p w14:paraId="2384C2A8" w14:textId="77777777" w:rsidR="004006E6" w:rsidRDefault="004006E6" w:rsidP="004006E6"/>
    <w:p w14:paraId="372C6200" w14:textId="77777777" w:rsidR="00284996" w:rsidRPr="004006E6" w:rsidRDefault="004006E6" w:rsidP="004006E6">
      <w:pPr>
        <w:tabs>
          <w:tab w:val="left" w:pos="3255"/>
        </w:tabs>
      </w:pPr>
      <w:r>
        <w:tab/>
      </w:r>
    </w:p>
    <w:sectPr w:rsidR="00284996" w:rsidRPr="004006E6" w:rsidSect="00CC12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0913D" w14:textId="77777777" w:rsidR="00DE6B9E" w:rsidRDefault="00DE6B9E" w:rsidP="00F408E5">
      <w:r>
        <w:separator/>
      </w:r>
    </w:p>
  </w:endnote>
  <w:endnote w:type="continuationSeparator" w:id="0">
    <w:p w14:paraId="158DB7D9" w14:textId="77777777" w:rsidR="00DE6B9E" w:rsidRDefault="00DE6B9E" w:rsidP="00F4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F510D" w14:textId="77777777" w:rsidR="008C0561" w:rsidRDefault="008C05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DF59F" w14:textId="77777777" w:rsidR="008C0561" w:rsidRDefault="008C05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A9BC1" w14:textId="5AD44F4D" w:rsidR="00284996" w:rsidRPr="00297233" w:rsidRDefault="008C0561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1333</w:t>
    </w:r>
    <w:r w:rsidR="00284996" w:rsidRPr="00297233">
      <w:rPr>
        <w:rFonts w:ascii="Trajan Pro" w:hAnsi="Trajan Pro"/>
        <w:b/>
        <w:caps/>
        <w:color w:val="005490"/>
        <w:sz w:val="13"/>
        <w:szCs w:val="13"/>
      </w:rPr>
      <w:t xml:space="preserve"> MAIN STREET, SUITE </w:t>
    </w:r>
    <w:r>
      <w:rPr>
        <w:rFonts w:ascii="Trajan Pro" w:hAnsi="Trajan Pro"/>
        <w:b/>
        <w:caps/>
        <w:color w:val="005490"/>
        <w:sz w:val="13"/>
        <w:szCs w:val="13"/>
      </w:rPr>
      <w:t>7</w:t>
    </w:r>
    <w:r w:rsidR="00284996" w:rsidRPr="00297233">
      <w:rPr>
        <w:rFonts w:ascii="Trajan Pro" w:hAnsi="Trajan Pro"/>
        <w:b/>
        <w:caps/>
        <w:color w:val="005490"/>
        <w:sz w:val="13"/>
        <w:szCs w:val="13"/>
      </w:rPr>
      <w:t xml:space="preserve">00 </w:t>
    </w:r>
    <w:r w:rsidR="00284996" w:rsidRPr="00297233">
      <w:rPr>
        <w:rFonts w:ascii="Times New Roman" w:hAnsi="Times New Roman"/>
        <w:b/>
        <w:caps/>
        <w:color w:val="005490"/>
        <w:sz w:val="13"/>
        <w:szCs w:val="13"/>
      </w:rPr>
      <w:t>♦</w:t>
    </w:r>
    <w:r w:rsidR="00284996" w:rsidRPr="00297233">
      <w:rPr>
        <w:rFonts w:ascii="Trajan Pro" w:hAnsi="Trajan Pro"/>
        <w:b/>
        <w:caps/>
        <w:color w:val="005490"/>
        <w:sz w:val="13"/>
        <w:szCs w:val="13"/>
      </w:rPr>
      <w:t xml:space="preserve"> COLUMBIA, SOUTH CAROLINA  29201</w:t>
    </w:r>
  </w:p>
  <w:p w14:paraId="16A635B3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HTTP://PROCUREMENT.S</w:t>
    </w:r>
    <w:r w:rsidRPr="00297233">
      <w:rPr>
        <w:rFonts w:ascii="Trajan Pro" w:hAnsi="Trajan Pro"/>
        <w:b/>
        <w:caps/>
        <w:color w:val="005490"/>
        <w:sz w:val="13"/>
        <w:szCs w:val="13"/>
      </w:rPr>
      <w:t>C.GOV</w:t>
    </w:r>
  </w:p>
  <w:p w14:paraId="0166CDCD" w14:textId="77777777" w:rsidR="00284996" w:rsidRDefault="00284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0F306" w14:textId="77777777" w:rsidR="00DE6B9E" w:rsidRDefault="00DE6B9E" w:rsidP="00F408E5">
      <w:r>
        <w:separator/>
      </w:r>
    </w:p>
  </w:footnote>
  <w:footnote w:type="continuationSeparator" w:id="0">
    <w:p w14:paraId="210795C4" w14:textId="77777777" w:rsidR="00DE6B9E" w:rsidRDefault="00DE6B9E" w:rsidP="00F4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87E9" w14:textId="77777777" w:rsidR="008C0561" w:rsidRDefault="008C05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7B286" w14:textId="77777777" w:rsidR="008C0561" w:rsidRDefault="008C05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595C5" w14:textId="77777777" w:rsidR="00CC12CC" w:rsidRDefault="0054056F">
    <w:pPr>
      <w:pStyle w:val="Header"/>
    </w:pPr>
    <w:r>
      <w:rPr>
        <w:noProof/>
      </w:rPr>
      <w:drawing>
        <wp:inline distT="0" distB="0" distL="0" distR="0" wp14:anchorId="3969459E" wp14:editId="61063C2A">
          <wp:extent cx="5942247" cy="1256028"/>
          <wp:effectExtent l="0" t="0" r="1905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2247" cy="12560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E5"/>
    <w:rsid w:val="0000282E"/>
    <w:rsid w:val="000D08D7"/>
    <w:rsid w:val="0013695D"/>
    <w:rsid w:val="00154D56"/>
    <w:rsid w:val="001711A1"/>
    <w:rsid w:val="001F38E6"/>
    <w:rsid w:val="00241B61"/>
    <w:rsid w:val="00284996"/>
    <w:rsid w:val="00370EA9"/>
    <w:rsid w:val="00371C3E"/>
    <w:rsid w:val="004006E6"/>
    <w:rsid w:val="0045685F"/>
    <w:rsid w:val="00492F26"/>
    <w:rsid w:val="004B266B"/>
    <w:rsid w:val="004C04A4"/>
    <w:rsid w:val="00533505"/>
    <w:rsid w:val="0054056F"/>
    <w:rsid w:val="005C1DDC"/>
    <w:rsid w:val="005C3D76"/>
    <w:rsid w:val="005F270C"/>
    <w:rsid w:val="00606B66"/>
    <w:rsid w:val="00606BDD"/>
    <w:rsid w:val="00615698"/>
    <w:rsid w:val="00654D49"/>
    <w:rsid w:val="007A183C"/>
    <w:rsid w:val="008211CB"/>
    <w:rsid w:val="0086579A"/>
    <w:rsid w:val="008A6C58"/>
    <w:rsid w:val="008B3062"/>
    <w:rsid w:val="008C0561"/>
    <w:rsid w:val="008E763F"/>
    <w:rsid w:val="009263F9"/>
    <w:rsid w:val="00992CB2"/>
    <w:rsid w:val="009B1FAF"/>
    <w:rsid w:val="00AE3482"/>
    <w:rsid w:val="00B026FD"/>
    <w:rsid w:val="00B05BDD"/>
    <w:rsid w:val="00BC62A8"/>
    <w:rsid w:val="00C13910"/>
    <w:rsid w:val="00C3036E"/>
    <w:rsid w:val="00C327FF"/>
    <w:rsid w:val="00C334A3"/>
    <w:rsid w:val="00CA1211"/>
    <w:rsid w:val="00CA66A0"/>
    <w:rsid w:val="00CC12CC"/>
    <w:rsid w:val="00CD1568"/>
    <w:rsid w:val="00D763AB"/>
    <w:rsid w:val="00DD1660"/>
    <w:rsid w:val="00DE6B9E"/>
    <w:rsid w:val="00E12E1C"/>
    <w:rsid w:val="00EB79F9"/>
    <w:rsid w:val="00F408E5"/>
    <w:rsid w:val="00F42EF0"/>
    <w:rsid w:val="00F575A6"/>
    <w:rsid w:val="00FE652A"/>
    <w:rsid w:val="00FF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654FD8"/>
  <w15:docId w15:val="{C01EFCEB-DFFD-4ECF-B01A-E2BD8969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E5"/>
  </w:style>
  <w:style w:type="paragraph" w:styleId="Footer">
    <w:name w:val="footer"/>
    <w:basedOn w:val="Normal"/>
    <w:link w:val="FooterChar"/>
    <w:unhideWhenUsed/>
    <w:rsid w:val="00F40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E5"/>
  </w:style>
  <w:style w:type="paragraph" w:styleId="BalloonText">
    <w:name w:val="Balloon Text"/>
    <w:basedOn w:val="Normal"/>
    <w:link w:val="BalloonTextChar"/>
    <w:uiPriority w:val="99"/>
    <w:semiHidden/>
    <w:unhideWhenUsed/>
    <w:rsid w:val="00F40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E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12E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goodson@mmo.sc.gov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Stooksbury, Wm. David</dc:creator>
  <cp:lastModifiedBy>Goodson, Virginia</cp:lastModifiedBy>
  <cp:revision>2</cp:revision>
  <cp:lastPrinted>2016-06-30T20:28:00Z</cp:lastPrinted>
  <dcterms:created xsi:type="dcterms:W3CDTF">2026-09-11T15:22:00Z</dcterms:created>
  <dcterms:modified xsi:type="dcterms:W3CDTF">2026-09-11T15:22:00Z</dcterms:modified>
</cp:coreProperties>
</file>