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53D2" w14:textId="77777777" w:rsidR="00E77DE6" w:rsidRDefault="00E77DE6" w:rsidP="00E77DE6">
      <w:pPr>
        <w:jc w:val="center"/>
        <w:rPr>
          <w:b/>
          <w:bCs/>
          <w:sz w:val="28"/>
          <w:szCs w:val="28"/>
        </w:rPr>
      </w:pPr>
    </w:p>
    <w:p w14:paraId="2333397B" w14:textId="1BF8C871" w:rsidR="00E77DE6" w:rsidRPr="00297990" w:rsidRDefault="00E77DE6" w:rsidP="00E77DE6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7F30E491" w14:textId="77777777" w:rsidR="00E77DE6" w:rsidRDefault="00E77DE6" w:rsidP="00E77D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742C56" wp14:editId="5AD5C60B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CAA30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11BD9A6C" w14:textId="77777777" w:rsidR="00E77DE6" w:rsidRPr="0097494E" w:rsidRDefault="00E77DE6" w:rsidP="00E77DE6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31D9CB92" w14:textId="77777777" w:rsidR="00E77DE6" w:rsidRDefault="00E77DE6" w:rsidP="00E77DE6"/>
    <w:p w14:paraId="58390E1C" w14:textId="77777777" w:rsidR="00D96428" w:rsidRDefault="00D96428" w:rsidP="00D96428">
      <w:r w:rsidRPr="00297990">
        <w:rPr>
          <w:u w:val="single"/>
        </w:rPr>
        <w:t>Solicitation Number</w:t>
      </w:r>
      <w:r>
        <w:t>: 5400029443</w:t>
      </w:r>
    </w:p>
    <w:p w14:paraId="1FDF1A25" w14:textId="77777777" w:rsidR="00D96428" w:rsidRDefault="00D96428" w:rsidP="00D96428">
      <w:r w:rsidRPr="00297990">
        <w:rPr>
          <w:u w:val="single"/>
        </w:rPr>
        <w:t>Solicitation Description</w:t>
      </w:r>
      <w:r>
        <w:t>: EMS Data Reporting System</w:t>
      </w:r>
    </w:p>
    <w:p w14:paraId="45405A6B" w14:textId="77777777" w:rsidR="00E77DE6" w:rsidRDefault="00E77DE6" w:rsidP="00E77DE6"/>
    <w:p w14:paraId="50D98E44" w14:textId="6915D0F7" w:rsidR="00E77DE6" w:rsidRDefault="002B2CAF" w:rsidP="00E77DE6">
      <w:pPr>
        <w:jc w:val="both"/>
      </w:pPr>
      <w:r>
        <w:t xml:space="preserve">A </w:t>
      </w:r>
      <w:r w:rsidR="00E77DE6">
        <w:t xml:space="preserve">meeting of the Request for Proposal Evaluation Committee for the above-referenced solicitation will be held </w:t>
      </w:r>
      <w:r w:rsidR="00D96428">
        <w:rPr>
          <w:b/>
          <w:bCs/>
        </w:rPr>
        <w:t>Thursday</w:t>
      </w:r>
      <w:r w:rsidR="00072A6C">
        <w:rPr>
          <w:b/>
          <w:bCs/>
        </w:rPr>
        <w:t>,</w:t>
      </w:r>
      <w:r w:rsidR="00D96428">
        <w:rPr>
          <w:b/>
          <w:bCs/>
        </w:rPr>
        <w:t xml:space="preserve"> October 29,</w:t>
      </w:r>
      <w:r w:rsidR="00072A6C">
        <w:rPr>
          <w:b/>
          <w:bCs/>
        </w:rPr>
        <w:t xml:space="preserve"> 2026 at </w:t>
      </w:r>
      <w:r w:rsidR="00CA2082">
        <w:rPr>
          <w:b/>
          <w:bCs/>
        </w:rPr>
        <w:t>9</w:t>
      </w:r>
      <w:r w:rsidR="00072A6C">
        <w:rPr>
          <w:b/>
          <w:bCs/>
        </w:rPr>
        <w:t>:</w:t>
      </w:r>
      <w:r w:rsidR="00D96428">
        <w:rPr>
          <w:b/>
          <w:bCs/>
        </w:rPr>
        <w:t>45</w:t>
      </w:r>
      <w:r w:rsidR="00072A6C">
        <w:rPr>
          <w:b/>
          <w:bCs/>
        </w:rPr>
        <w:t xml:space="preserve"> AM</w:t>
      </w:r>
      <w:r w:rsidR="00E77DE6" w:rsidRPr="00D5386F">
        <w:t>.</w:t>
      </w:r>
    </w:p>
    <w:p w14:paraId="4533B54C" w14:textId="77777777" w:rsidR="00E77DE6" w:rsidRDefault="00E77DE6" w:rsidP="00E77DE6">
      <w:pPr>
        <w:jc w:val="both"/>
      </w:pPr>
    </w:p>
    <w:p w14:paraId="04A7E842" w14:textId="77777777" w:rsidR="00F212A1" w:rsidRDefault="00F212A1" w:rsidP="00F212A1">
      <w:pPr>
        <w:jc w:val="both"/>
      </w:pPr>
      <w:r>
        <w:t>This meeting will be held at:</w:t>
      </w:r>
    </w:p>
    <w:p w14:paraId="3885CCCC" w14:textId="77777777" w:rsidR="00F212A1" w:rsidRDefault="00F212A1" w:rsidP="00F212A1">
      <w:r>
        <w:t>State Health Campus</w:t>
      </w:r>
    </w:p>
    <w:p w14:paraId="000E7705" w14:textId="77777777" w:rsidR="00F212A1" w:rsidRDefault="00F212A1" w:rsidP="00F212A1">
      <w:r w:rsidRPr="0069695D">
        <w:t>Conference Room A240</w:t>
      </w:r>
    </w:p>
    <w:p w14:paraId="45F8A42D" w14:textId="77777777" w:rsidR="00F212A1" w:rsidRDefault="00F212A1" w:rsidP="00F212A1">
      <w:r w:rsidRPr="0069695D">
        <w:t xml:space="preserve">400 </w:t>
      </w:r>
      <w:proofErr w:type="spellStart"/>
      <w:r w:rsidRPr="0069695D">
        <w:t>Otarre</w:t>
      </w:r>
      <w:proofErr w:type="spellEnd"/>
      <w:r w:rsidRPr="0069695D">
        <w:t xml:space="preserve"> Parkway</w:t>
      </w:r>
    </w:p>
    <w:p w14:paraId="6EBF3660" w14:textId="77777777" w:rsidR="00F212A1" w:rsidRDefault="00F212A1" w:rsidP="00F212A1">
      <w:r w:rsidRPr="0069695D">
        <w:t xml:space="preserve">Cayce, SC 29033 </w:t>
      </w:r>
    </w:p>
    <w:p w14:paraId="34FE5972" w14:textId="77777777" w:rsidR="00072A6C" w:rsidRDefault="00072A6C" w:rsidP="00E77DE6"/>
    <w:p w14:paraId="70011621" w14:textId="1E621CFA" w:rsidR="00E77DE6" w:rsidRDefault="00E77DE6" w:rsidP="00E77DE6">
      <w:r>
        <w:t>AGENDA</w:t>
      </w:r>
    </w:p>
    <w:p w14:paraId="74BAE2B3" w14:textId="77777777" w:rsidR="00E77DE6" w:rsidRDefault="00E77DE6" w:rsidP="00E77DE6"/>
    <w:p w14:paraId="4097F0D4" w14:textId="77777777" w:rsidR="00E77DE6" w:rsidRDefault="00E77DE6" w:rsidP="00E77DE6">
      <w:pPr>
        <w:spacing w:line="360" w:lineRule="auto"/>
      </w:pPr>
      <w:r>
        <w:tab/>
        <w:t>Regular Session</w:t>
      </w:r>
    </w:p>
    <w:p w14:paraId="1FFEBBFA" w14:textId="77777777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22B16961" w14:textId="77777777" w:rsidR="00E77DE6" w:rsidRDefault="00E77DE6" w:rsidP="00E77DE6">
      <w:pPr>
        <w:spacing w:line="360" w:lineRule="auto"/>
        <w:ind w:left="720"/>
      </w:pPr>
      <w:r>
        <w:t>Executive Session</w:t>
      </w:r>
    </w:p>
    <w:p w14:paraId="201DE9CA" w14:textId="709CE130" w:rsidR="00CA2082" w:rsidRDefault="00CA2082" w:rsidP="00E77DE6">
      <w:pPr>
        <w:pStyle w:val="ListParagraph"/>
        <w:numPr>
          <w:ilvl w:val="0"/>
          <w:numId w:val="1"/>
        </w:numPr>
        <w:spacing w:line="360" w:lineRule="auto"/>
      </w:pPr>
      <w:r>
        <w:t>Demonstrations</w:t>
      </w:r>
    </w:p>
    <w:p w14:paraId="0B246AC9" w14:textId="403A8570" w:rsidR="00E77DE6" w:rsidRDefault="00E77DE6" w:rsidP="00E77DE6">
      <w:pPr>
        <w:pStyle w:val="ListParagraph"/>
        <w:numPr>
          <w:ilvl w:val="0"/>
          <w:numId w:val="1"/>
        </w:numPr>
        <w:spacing w:line="360" w:lineRule="auto"/>
      </w:pPr>
      <w:r>
        <w:t>Proposal discussions</w:t>
      </w:r>
    </w:p>
    <w:p w14:paraId="4292232B" w14:textId="77C459A6" w:rsidR="00C26649" w:rsidRDefault="00C26649" w:rsidP="00C26649">
      <w:pPr>
        <w:spacing w:line="360" w:lineRule="auto"/>
        <w:ind w:left="720"/>
      </w:pPr>
      <w:r>
        <w:t>Regular Session</w:t>
      </w:r>
    </w:p>
    <w:p w14:paraId="30DDBEC8" w14:textId="2FD9C381" w:rsidR="00D96428" w:rsidRDefault="00D96428" w:rsidP="00D96428">
      <w:pPr>
        <w:pStyle w:val="ListParagraph"/>
        <w:numPr>
          <w:ilvl w:val="0"/>
          <w:numId w:val="1"/>
        </w:numPr>
        <w:spacing w:line="360" w:lineRule="auto"/>
      </w:pPr>
      <w:r>
        <w:t>Proposal Scoring</w:t>
      </w:r>
    </w:p>
    <w:p w14:paraId="0B5A6D55" w14:textId="77777777" w:rsidR="00E77DE6" w:rsidRDefault="00E77DE6" w:rsidP="00E77DE6">
      <w:pPr>
        <w:spacing w:line="360" w:lineRule="auto"/>
        <w:ind w:left="720"/>
      </w:pPr>
      <w:r>
        <w:t>Close Session</w:t>
      </w:r>
    </w:p>
    <w:p w14:paraId="272104B6" w14:textId="77777777" w:rsidR="00E77DE6" w:rsidRPr="004006E6" w:rsidRDefault="00E77DE6" w:rsidP="00E77DE6"/>
    <w:p w14:paraId="38BE81C0" w14:textId="77777777" w:rsidR="00E77DE6" w:rsidRPr="004006E6" w:rsidRDefault="00E77DE6" w:rsidP="00E77DE6"/>
    <w:p w14:paraId="7F846F19" w14:textId="77777777" w:rsidR="00E77DE6" w:rsidRDefault="00E77DE6" w:rsidP="00E77DE6">
      <w:r>
        <w:rPr>
          <w:noProof/>
        </w:rPr>
        <w:drawing>
          <wp:inline distT="0" distB="0" distL="0" distR="0" wp14:anchorId="561B75ED" wp14:editId="7687EE72">
            <wp:extent cx="1180600" cy="419861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15CF" w14:textId="1690848F" w:rsidR="00E77DE6" w:rsidRDefault="00E77DE6" w:rsidP="00E77DE6">
      <w:r>
        <w:t xml:space="preserve">Kristen </w:t>
      </w:r>
      <w:r w:rsidR="00C26649">
        <w:t>Rabon</w:t>
      </w:r>
    </w:p>
    <w:p w14:paraId="2B66D66C" w14:textId="01325C45" w:rsidR="00C26649" w:rsidRPr="004006E6" w:rsidRDefault="00E77DE6" w:rsidP="00C26649">
      <w:r>
        <w:t>Procurement Manager</w:t>
      </w:r>
    </w:p>
    <w:p w14:paraId="6B079418" w14:textId="0A760CC2" w:rsidR="00284996" w:rsidRPr="004006E6" w:rsidRDefault="00284996" w:rsidP="004006E6">
      <w:pPr>
        <w:tabs>
          <w:tab w:val="left" w:pos="3255"/>
        </w:tabs>
      </w:pPr>
    </w:p>
    <w:sectPr w:rsidR="00284996" w:rsidRPr="004006E6" w:rsidSect="00CC12CC"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917E" w14:textId="77777777" w:rsidR="00511810" w:rsidRDefault="00511810" w:rsidP="00F408E5">
      <w:r>
        <w:separator/>
      </w:r>
    </w:p>
  </w:endnote>
  <w:endnote w:type="continuationSeparator" w:id="0">
    <w:p w14:paraId="79F825D2" w14:textId="77777777" w:rsidR="00511810" w:rsidRDefault="00511810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739CC" w14:textId="77777777" w:rsidR="00511810" w:rsidRDefault="00511810" w:rsidP="00F408E5">
      <w:r>
        <w:separator/>
      </w:r>
    </w:p>
  </w:footnote>
  <w:footnote w:type="continuationSeparator" w:id="0">
    <w:p w14:paraId="7FD1F4C7" w14:textId="77777777" w:rsidR="00511810" w:rsidRDefault="00511810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49A98C12">
          <wp:extent cx="5942443" cy="1694179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50FB"/>
    <w:multiLevelType w:val="hybridMultilevel"/>
    <w:tmpl w:val="D7C8BDF2"/>
    <w:lvl w:ilvl="0" w:tplc="387E9A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FB70DCB"/>
    <w:multiLevelType w:val="hybridMultilevel"/>
    <w:tmpl w:val="68D8C174"/>
    <w:lvl w:ilvl="0" w:tplc="0D9A3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596088"/>
    <w:multiLevelType w:val="hybridMultilevel"/>
    <w:tmpl w:val="3ABE0986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2405794">
    <w:abstractNumId w:val="2"/>
  </w:num>
  <w:num w:numId="2" w16cid:durableId="2051369340">
    <w:abstractNumId w:val="1"/>
  </w:num>
  <w:num w:numId="3" w16cid:durableId="71955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72A6C"/>
    <w:rsid w:val="000D08D7"/>
    <w:rsid w:val="0018770F"/>
    <w:rsid w:val="00200106"/>
    <w:rsid w:val="00223B95"/>
    <w:rsid w:val="00241B61"/>
    <w:rsid w:val="00284996"/>
    <w:rsid w:val="002B2CAF"/>
    <w:rsid w:val="002B6C6A"/>
    <w:rsid w:val="002F5F96"/>
    <w:rsid w:val="00370EA9"/>
    <w:rsid w:val="004006E6"/>
    <w:rsid w:val="004374DA"/>
    <w:rsid w:val="004B767A"/>
    <w:rsid w:val="004C04A4"/>
    <w:rsid w:val="004F1BE8"/>
    <w:rsid w:val="0050346B"/>
    <w:rsid w:val="00511810"/>
    <w:rsid w:val="0055199C"/>
    <w:rsid w:val="005C3D76"/>
    <w:rsid w:val="005F270C"/>
    <w:rsid w:val="00606BDD"/>
    <w:rsid w:val="00611F58"/>
    <w:rsid w:val="00615698"/>
    <w:rsid w:val="0071408A"/>
    <w:rsid w:val="008211CB"/>
    <w:rsid w:val="0086579A"/>
    <w:rsid w:val="008A6C58"/>
    <w:rsid w:val="008B3062"/>
    <w:rsid w:val="00916F9B"/>
    <w:rsid w:val="0092485A"/>
    <w:rsid w:val="009B1FAF"/>
    <w:rsid w:val="00A412AD"/>
    <w:rsid w:val="00A44981"/>
    <w:rsid w:val="00AE3482"/>
    <w:rsid w:val="00AF0BA8"/>
    <w:rsid w:val="00B0210D"/>
    <w:rsid w:val="00B03FCA"/>
    <w:rsid w:val="00B172E0"/>
    <w:rsid w:val="00B51F11"/>
    <w:rsid w:val="00BC62A8"/>
    <w:rsid w:val="00C13910"/>
    <w:rsid w:val="00C25F90"/>
    <w:rsid w:val="00C26649"/>
    <w:rsid w:val="00C3036E"/>
    <w:rsid w:val="00C327FF"/>
    <w:rsid w:val="00C334A3"/>
    <w:rsid w:val="00CA1211"/>
    <w:rsid w:val="00CA2082"/>
    <w:rsid w:val="00CA2482"/>
    <w:rsid w:val="00CC12CC"/>
    <w:rsid w:val="00CC2DA9"/>
    <w:rsid w:val="00D013D0"/>
    <w:rsid w:val="00D10BEF"/>
    <w:rsid w:val="00D2227D"/>
    <w:rsid w:val="00D242C6"/>
    <w:rsid w:val="00D5386F"/>
    <w:rsid w:val="00D96428"/>
    <w:rsid w:val="00DD1660"/>
    <w:rsid w:val="00E029B6"/>
    <w:rsid w:val="00E55EB0"/>
    <w:rsid w:val="00E77DE6"/>
    <w:rsid w:val="00EB79F9"/>
    <w:rsid w:val="00F212A1"/>
    <w:rsid w:val="00F408E5"/>
    <w:rsid w:val="00F575A6"/>
    <w:rsid w:val="00F745DA"/>
    <w:rsid w:val="00F77F87"/>
    <w:rsid w:val="00F917FF"/>
    <w:rsid w:val="00F9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D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7DE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2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3</cp:revision>
  <cp:lastPrinted>2016-06-30T20:28:00Z</cp:lastPrinted>
  <dcterms:created xsi:type="dcterms:W3CDTF">2026-10-28T20:38:00Z</dcterms:created>
  <dcterms:modified xsi:type="dcterms:W3CDTF">2026-10-28T20:39:00Z</dcterms:modified>
</cp:coreProperties>
</file>