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2CF6" w14:textId="77777777" w:rsidR="004A4C35" w:rsidRDefault="004A4C35" w:rsidP="004A4C35">
      <w:pPr>
        <w:jc w:val="center"/>
        <w:rPr>
          <w:b/>
          <w:bCs/>
          <w:sz w:val="28"/>
          <w:szCs w:val="28"/>
        </w:rPr>
      </w:pPr>
    </w:p>
    <w:p w14:paraId="785EA3F7" w14:textId="6C14D4EB" w:rsidR="004A4C35" w:rsidRPr="00297990" w:rsidRDefault="004A4C35" w:rsidP="004A4C35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61C5378F" w14:textId="77777777" w:rsidR="004A4C35" w:rsidRDefault="004A4C35" w:rsidP="004A4C3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CF3B3D" wp14:editId="1D2034BC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06EBEB7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65F15A77" w14:textId="77777777" w:rsidR="004A4C35" w:rsidRPr="0097494E" w:rsidRDefault="004A4C35" w:rsidP="004A4C35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7728682F" w14:textId="77777777" w:rsidR="004A4C35" w:rsidRDefault="004A4C35" w:rsidP="004A4C35"/>
    <w:p w14:paraId="6431D4EC" w14:textId="79F7AC9D" w:rsidR="004A4C35" w:rsidRDefault="004A4C35" w:rsidP="004A4C35">
      <w:r w:rsidRPr="00297990">
        <w:rPr>
          <w:u w:val="single"/>
        </w:rPr>
        <w:t>Solicitation Number</w:t>
      </w:r>
      <w:r>
        <w:t>: 540002</w:t>
      </w:r>
      <w:r w:rsidR="00AD0A3A">
        <w:t>9914</w:t>
      </w:r>
    </w:p>
    <w:p w14:paraId="66C259B1" w14:textId="70E502BC" w:rsidR="004A4C35" w:rsidRDefault="004A4C35" w:rsidP="004A4C35">
      <w:r w:rsidRPr="00297990">
        <w:rPr>
          <w:u w:val="single"/>
        </w:rPr>
        <w:t>Solicitation Description</w:t>
      </w:r>
      <w:r>
        <w:t xml:space="preserve">: </w:t>
      </w:r>
      <w:r w:rsidR="00AD0A3A">
        <w:t>USC Virtual Experiential Learning Platform</w:t>
      </w:r>
    </w:p>
    <w:p w14:paraId="48F7D416" w14:textId="77777777" w:rsidR="004A4C35" w:rsidRDefault="004A4C35" w:rsidP="004A4C35"/>
    <w:p w14:paraId="66902256" w14:textId="5ACCDE9D" w:rsidR="004A4C35" w:rsidRDefault="00C15C12" w:rsidP="004A4C35">
      <w:pPr>
        <w:jc w:val="both"/>
      </w:pPr>
      <w:r>
        <w:t>A meeting of the Request for Proposal Evaluation Committee for the above-referenced solicitation will be held</w:t>
      </w:r>
      <w:r w:rsidR="004A4C35">
        <w:t xml:space="preserve"> </w:t>
      </w:r>
      <w:r>
        <w:rPr>
          <w:b/>
          <w:bCs/>
        </w:rPr>
        <w:t>Friday, October 9</w:t>
      </w:r>
      <w:r w:rsidR="004A4C35">
        <w:rPr>
          <w:b/>
          <w:bCs/>
        </w:rPr>
        <w:t xml:space="preserve">, </w:t>
      </w:r>
      <w:proofErr w:type="gramStart"/>
      <w:r w:rsidR="004A4C35">
        <w:rPr>
          <w:b/>
          <w:bCs/>
        </w:rPr>
        <w:t>2026</w:t>
      </w:r>
      <w:proofErr w:type="gramEnd"/>
      <w:r w:rsidR="004A4C35" w:rsidRPr="00677C21">
        <w:rPr>
          <w:b/>
          <w:bCs/>
        </w:rPr>
        <w:t xml:space="preserve"> at 10:00 am.</w:t>
      </w:r>
    </w:p>
    <w:p w14:paraId="42822EFC" w14:textId="77777777" w:rsidR="004A4C35" w:rsidRDefault="004A4C35" w:rsidP="004A4C35">
      <w:pPr>
        <w:jc w:val="both"/>
      </w:pPr>
    </w:p>
    <w:p w14:paraId="1751490C" w14:textId="77777777" w:rsidR="004A4C35" w:rsidRDefault="004A4C35" w:rsidP="004A4C35">
      <w:pPr>
        <w:jc w:val="both"/>
      </w:pPr>
      <w:r>
        <w:t xml:space="preserve">This meeting will be held virtually. Please contact Kristen Rabon at </w:t>
      </w:r>
      <w:hyperlink r:id="rId7" w:history="1">
        <w:r w:rsidRPr="00D368C3">
          <w:rPr>
            <w:rStyle w:val="Hyperlink"/>
          </w:rPr>
          <w:t>khrabon@mmo.sc.gov</w:t>
        </w:r>
      </w:hyperlink>
      <w:r>
        <w:t xml:space="preserve"> for access credentials.</w:t>
      </w:r>
    </w:p>
    <w:p w14:paraId="246C207C" w14:textId="77777777" w:rsidR="004A4C35" w:rsidRDefault="004A4C35" w:rsidP="004A4C35"/>
    <w:p w14:paraId="632707B1" w14:textId="77777777" w:rsidR="004A4C35" w:rsidRDefault="004A4C35" w:rsidP="004A4C35"/>
    <w:p w14:paraId="219937C8" w14:textId="77777777" w:rsidR="00C15C12" w:rsidRDefault="00C15C12" w:rsidP="00C15C12">
      <w:r>
        <w:t>AGENDA</w:t>
      </w:r>
    </w:p>
    <w:p w14:paraId="0DFDBD64" w14:textId="77777777" w:rsidR="00C15C12" w:rsidRDefault="00C15C12" w:rsidP="00C15C12"/>
    <w:p w14:paraId="5A574E9D" w14:textId="77777777" w:rsidR="00C15C12" w:rsidRDefault="00C15C12" w:rsidP="00C15C12">
      <w:pPr>
        <w:spacing w:line="360" w:lineRule="auto"/>
      </w:pPr>
      <w:r>
        <w:tab/>
        <w:t>Regular Session</w:t>
      </w:r>
    </w:p>
    <w:p w14:paraId="626FBA18" w14:textId="77777777" w:rsidR="00C15C12" w:rsidRDefault="00C15C12" w:rsidP="00C15C12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73431B7C" w14:textId="77777777" w:rsidR="00C15C12" w:rsidRDefault="00C15C12" w:rsidP="00C15C12">
      <w:pPr>
        <w:spacing w:line="360" w:lineRule="auto"/>
        <w:ind w:left="720"/>
      </w:pPr>
      <w:r>
        <w:t>Executive Session</w:t>
      </w:r>
    </w:p>
    <w:p w14:paraId="70824C0B" w14:textId="77777777" w:rsidR="00C15C12" w:rsidRDefault="00C15C12" w:rsidP="00C15C12">
      <w:pPr>
        <w:pStyle w:val="ListParagraph"/>
        <w:numPr>
          <w:ilvl w:val="0"/>
          <w:numId w:val="1"/>
        </w:numPr>
        <w:spacing w:line="360" w:lineRule="auto"/>
      </w:pPr>
      <w:r>
        <w:t>Demonstrations</w:t>
      </w:r>
    </w:p>
    <w:p w14:paraId="51AC46B1" w14:textId="77777777" w:rsidR="00C15C12" w:rsidRDefault="00C15C12" w:rsidP="00C15C12">
      <w:pPr>
        <w:pStyle w:val="ListParagraph"/>
        <w:numPr>
          <w:ilvl w:val="0"/>
          <w:numId w:val="1"/>
        </w:numPr>
        <w:spacing w:line="360" w:lineRule="auto"/>
      </w:pPr>
      <w:r>
        <w:t>Proposal discussions</w:t>
      </w:r>
    </w:p>
    <w:p w14:paraId="5920E883" w14:textId="77777777" w:rsidR="00C15C12" w:rsidRDefault="00C15C12" w:rsidP="00C15C12">
      <w:pPr>
        <w:spacing w:line="360" w:lineRule="auto"/>
        <w:ind w:left="720"/>
      </w:pPr>
      <w:r>
        <w:t>Regular Session</w:t>
      </w:r>
    </w:p>
    <w:p w14:paraId="5E84DF3A" w14:textId="77777777" w:rsidR="00C15C12" w:rsidRDefault="00C15C12" w:rsidP="00C15C12">
      <w:pPr>
        <w:pStyle w:val="ListParagraph"/>
        <w:numPr>
          <w:ilvl w:val="0"/>
          <w:numId w:val="1"/>
        </w:numPr>
        <w:spacing w:line="360" w:lineRule="auto"/>
      </w:pPr>
      <w:r>
        <w:t>Demonstration scoring</w:t>
      </w:r>
    </w:p>
    <w:p w14:paraId="2A7494A8" w14:textId="77777777" w:rsidR="00C15C12" w:rsidRDefault="00C15C12" w:rsidP="00C15C12">
      <w:pPr>
        <w:spacing w:line="360" w:lineRule="auto"/>
        <w:ind w:left="720"/>
      </w:pPr>
      <w:r>
        <w:t>Close Session</w:t>
      </w:r>
    </w:p>
    <w:p w14:paraId="2AB07408" w14:textId="77777777" w:rsidR="004A4C35" w:rsidRPr="004006E6" w:rsidRDefault="004A4C35" w:rsidP="004A4C35"/>
    <w:p w14:paraId="4E602B46" w14:textId="77777777" w:rsidR="004A4C35" w:rsidRPr="004006E6" w:rsidRDefault="004A4C35" w:rsidP="004A4C35"/>
    <w:p w14:paraId="5A690A80" w14:textId="77777777" w:rsidR="004A4C35" w:rsidRDefault="004A4C35" w:rsidP="004A4C35">
      <w:r>
        <w:rPr>
          <w:noProof/>
        </w:rPr>
        <w:drawing>
          <wp:inline distT="0" distB="0" distL="0" distR="0" wp14:anchorId="7793C2C9" wp14:editId="7AA49A4E">
            <wp:extent cx="1180600" cy="419861"/>
            <wp:effectExtent l="0" t="0" r="635" b="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600" cy="4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4A3D3" w14:textId="77777777" w:rsidR="004A4C35" w:rsidRDefault="004A4C35" w:rsidP="004A4C35">
      <w:r>
        <w:t>Kristen Rabon</w:t>
      </w:r>
    </w:p>
    <w:p w14:paraId="34CD8888" w14:textId="77777777" w:rsidR="004A4C35" w:rsidRDefault="004A4C35" w:rsidP="004A4C35">
      <w:r>
        <w:t>Procurement Manager</w:t>
      </w:r>
    </w:p>
    <w:p w14:paraId="4BFB89B2" w14:textId="77777777" w:rsidR="004A4C35" w:rsidRPr="004006E6" w:rsidRDefault="004A4C35" w:rsidP="004A4C35">
      <w:pPr>
        <w:tabs>
          <w:tab w:val="left" w:pos="3255"/>
        </w:tabs>
      </w:pPr>
      <w:r>
        <w:tab/>
      </w:r>
    </w:p>
    <w:p w14:paraId="2B66D66C" w14:textId="77777777" w:rsidR="004006E6" w:rsidRPr="004006E6" w:rsidRDefault="004006E6" w:rsidP="004006E6"/>
    <w:p w14:paraId="233CB564" w14:textId="77777777" w:rsidR="004006E6" w:rsidRDefault="004006E6" w:rsidP="004006E6"/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7A62E" w14:textId="77777777" w:rsidR="00DB5644" w:rsidRDefault="00DB5644" w:rsidP="00F408E5">
      <w:r>
        <w:separator/>
      </w:r>
    </w:p>
  </w:endnote>
  <w:endnote w:type="continuationSeparator" w:id="0">
    <w:p w14:paraId="36E8E532" w14:textId="77777777" w:rsidR="00DB5644" w:rsidRDefault="00DB5644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D2D9" w14:textId="77777777" w:rsidR="008D4392" w:rsidRDefault="008D4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A870" w14:textId="77777777" w:rsidR="008D4392" w:rsidRDefault="008D43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2FBE1794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>1</w:t>
    </w:r>
    <w:r w:rsidR="008D4392">
      <w:rPr>
        <w:rFonts w:ascii="Trajan Pro" w:hAnsi="Trajan Pro"/>
        <w:b/>
        <w:caps/>
        <w:color w:val="005490"/>
        <w:sz w:val="13"/>
        <w:szCs w:val="13"/>
      </w:rPr>
      <w:t>333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 w:rsidR="008D4392">
      <w:rPr>
        <w:rFonts w:ascii="Trajan Pro" w:hAnsi="Trajan Pro"/>
        <w:b/>
        <w:caps/>
        <w:color w:val="005490"/>
        <w:sz w:val="13"/>
        <w:szCs w:val="13"/>
      </w:rPr>
      <w:t>7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658C6" w14:textId="77777777" w:rsidR="00DB5644" w:rsidRDefault="00DB5644" w:rsidP="00F408E5">
      <w:r>
        <w:separator/>
      </w:r>
    </w:p>
  </w:footnote>
  <w:footnote w:type="continuationSeparator" w:id="0">
    <w:p w14:paraId="2BD7F619" w14:textId="77777777" w:rsidR="00DB5644" w:rsidRDefault="00DB5644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08D5" w14:textId="77777777" w:rsidR="008D4392" w:rsidRDefault="008D4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6952" w14:textId="77777777" w:rsidR="008D4392" w:rsidRDefault="008D43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05AF0E5">
          <wp:extent cx="5942443" cy="1694178"/>
          <wp:effectExtent l="0" t="0" r="127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96088"/>
    <w:multiLevelType w:val="hybridMultilevel"/>
    <w:tmpl w:val="66D46AC2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2888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C11A4"/>
    <w:rsid w:val="000D08D7"/>
    <w:rsid w:val="00105124"/>
    <w:rsid w:val="001B31CD"/>
    <w:rsid w:val="00241B61"/>
    <w:rsid w:val="00284996"/>
    <w:rsid w:val="002B6C6A"/>
    <w:rsid w:val="00324CB2"/>
    <w:rsid w:val="00370EA9"/>
    <w:rsid w:val="0039185A"/>
    <w:rsid w:val="004006E6"/>
    <w:rsid w:val="004A4C35"/>
    <w:rsid w:val="004B767A"/>
    <w:rsid w:val="004C04A4"/>
    <w:rsid w:val="005C3D76"/>
    <w:rsid w:val="005F270C"/>
    <w:rsid w:val="005F7C7D"/>
    <w:rsid w:val="00606BDD"/>
    <w:rsid w:val="00615698"/>
    <w:rsid w:val="00621EAF"/>
    <w:rsid w:val="006A03A4"/>
    <w:rsid w:val="007E6F84"/>
    <w:rsid w:val="008211CB"/>
    <w:rsid w:val="0086579A"/>
    <w:rsid w:val="00882329"/>
    <w:rsid w:val="008A6C58"/>
    <w:rsid w:val="008B3062"/>
    <w:rsid w:val="008D4392"/>
    <w:rsid w:val="0092485A"/>
    <w:rsid w:val="009B1FAF"/>
    <w:rsid w:val="00A40312"/>
    <w:rsid w:val="00AD0A3A"/>
    <w:rsid w:val="00AE3482"/>
    <w:rsid w:val="00B03FCA"/>
    <w:rsid w:val="00B51F11"/>
    <w:rsid w:val="00BC62A8"/>
    <w:rsid w:val="00C13910"/>
    <w:rsid w:val="00C15C12"/>
    <w:rsid w:val="00C3036E"/>
    <w:rsid w:val="00C327FF"/>
    <w:rsid w:val="00C334A3"/>
    <w:rsid w:val="00CA1211"/>
    <w:rsid w:val="00CC12CC"/>
    <w:rsid w:val="00CD4A20"/>
    <w:rsid w:val="00D96672"/>
    <w:rsid w:val="00DB5644"/>
    <w:rsid w:val="00DD1660"/>
    <w:rsid w:val="00EB79F9"/>
    <w:rsid w:val="00F408E5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4C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4C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khrabon@mmo.sc.go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Rabon, Kristen</cp:lastModifiedBy>
  <cp:revision>2</cp:revision>
  <cp:lastPrinted>2016-06-30T20:28:00Z</cp:lastPrinted>
  <dcterms:created xsi:type="dcterms:W3CDTF">2026-09-28T17:17:00Z</dcterms:created>
  <dcterms:modified xsi:type="dcterms:W3CDTF">2026-09-28T17:17:00Z</dcterms:modified>
</cp:coreProperties>
</file>