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1E4E3B" w14:textId="77777777" w:rsidR="00297990" w:rsidRDefault="00297990" w:rsidP="00297990">
      <w:pPr>
        <w:jc w:val="center"/>
        <w:rPr>
          <w:b/>
          <w:bCs/>
          <w:sz w:val="28"/>
          <w:szCs w:val="28"/>
        </w:rPr>
      </w:pPr>
    </w:p>
    <w:p w14:paraId="31E2F5D6" w14:textId="60B0811D" w:rsidR="004006E6" w:rsidRPr="00297990" w:rsidRDefault="00297990" w:rsidP="00297990">
      <w:pPr>
        <w:jc w:val="center"/>
        <w:rPr>
          <w:b/>
          <w:bCs/>
          <w:sz w:val="28"/>
          <w:szCs w:val="28"/>
        </w:rPr>
      </w:pPr>
      <w:r w:rsidRPr="00297990">
        <w:rPr>
          <w:b/>
          <w:bCs/>
          <w:sz w:val="28"/>
          <w:szCs w:val="28"/>
        </w:rPr>
        <w:t>PUBLIC MEETING NOTICE</w:t>
      </w:r>
    </w:p>
    <w:p w14:paraId="0EE57D0A" w14:textId="41315C02" w:rsidR="00297990" w:rsidRDefault="00297990" w:rsidP="0029799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55157A0" wp14:editId="274B33A3">
                <wp:simplePos x="0" y="0"/>
                <wp:positionH relativeFrom="margin">
                  <wp:align>center</wp:align>
                </wp:positionH>
                <wp:positionV relativeFrom="paragraph">
                  <wp:posOffset>148259</wp:posOffset>
                </wp:positionV>
                <wp:extent cx="6122505" cy="246490"/>
                <wp:effectExtent l="0" t="0" r="12065" b="2032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22505" cy="24649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45DCAEE" id="Rectangle 4" o:spid="_x0000_s1026" style="position:absolute;margin-left:0;margin-top:11.65pt;width:482.1pt;height:19.4pt;z-index:-25165721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" fillcolor="#b8cce4 [1300]" strokecolor="#b8cce4 [1300]" strokeweight="2pt">
                <w10:wrap anchorx="margin"/>
              </v:rect>
            </w:pict>
          </mc:Fallback>
        </mc:AlternateContent>
      </w:r>
    </w:p>
    <w:p w14:paraId="6DB6AAAB" w14:textId="2D392F80" w:rsidR="00297990" w:rsidRPr="0097494E" w:rsidRDefault="00297990" w:rsidP="00297990">
      <w:pPr>
        <w:jc w:val="center"/>
        <w:rPr>
          <w:b/>
          <w:bCs/>
          <w:sz w:val="26"/>
          <w:szCs w:val="26"/>
        </w:rPr>
      </w:pPr>
      <w:r w:rsidRPr="0097494E">
        <w:rPr>
          <w:b/>
          <w:bCs/>
          <w:sz w:val="26"/>
          <w:szCs w:val="26"/>
        </w:rPr>
        <w:t>Meeting of the Request for Proposal Evaluation Committee</w:t>
      </w:r>
    </w:p>
    <w:p w14:paraId="05E00E3B" w14:textId="59AC471F" w:rsidR="00297990" w:rsidRDefault="00297990"/>
    <w:p w14:paraId="1DBFDC52" w14:textId="2AE2FEE9" w:rsidR="00297990" w:rsidRDefault="00297990">
      <w:r w:rsidRPr="00297990">
        <w:rPr>
          <w:u w:val="single"/>
        </w:rPr>
        <w:t>Solicitation Number</w:t>
      </w:r>
      <w:r>
        <w:t>:</w:t>
      </w:r>
      <w:r w:rsidR="0097494E">
        <w:t xml:space="preserve"> </w:t>
      </w:r>
      <w:r w:rsidR="001E3D80" w:rsidRPr="001E3D80">
        <w:t>5400029984</w:t>
      </w:r>
    </w:p>
    <w:p w14:paraId="36F5D348" w14:textId="1D3833AF" w:rsidR="00297990" w:rsidRDefault="00297990">
      <w:r w:rsidRPr="00297990">
        <w:rPr>
          <w:u w:val="single"/>
        </w:rPr>
        <w:t>Solicitation Description</w:t>
      </w:r>
      <w:r>
        <w:t>:</w:t>
      </w:r>
      <w:r w:rsidR="0097494E">
        <w:t xml:space="preserve"> </w:t>
      </w:r>
      <w:r w:rsidR="00FC566A" w:rsidRPr="00FC566A">
        <w:t xml:space="preserve">TCC Control Room Upgrade  </w:t>
      </w:r>
    </w:p>
    <w:p w14:paraId="050EAEBD" w14:textId="1F5228F5" w:rsidR="00297990" w:rsidRDefault="00297990"/>
    <w:p w14:paraId="2DF9FD7F" w14:textId="52A66B5A" w:rsidR="00297990" w:rsidRDefault="00297990" w:rsidP="00463428">
      <w:pPr>
        <w:jc w:val="both"/>
      </w:pPr>
      <w:r>
        <w:t xml:space="preserve">The charging meeting of the Request for Proposal Evaluation Committee for the above-referenced solicitation will be held </w:t>
      </w:r>
      <w:r w:rsidR="00FC566A">
        <w:rPr>
          <w:b/>
          <w:bCs/>
        </w:rPr>
        <w:t>9/25/2026 at 1 pm</w:t>
      </w:r>
      <w:r>
        <w:t>.</w:t>
      </w:r>
    </w:p>
    <w:p w14:paraId="1C40AAB0" w14:textId="77E0D3E9" w:rsidR="00297990" w:rsidRDefault="00297990" w:rsidP="00463428">
      <w:pPr>
        <w:jc w:val="both"/>
      </w:pPr>
    </w:p>
    <w:p w14:paraId="072E97C5" w14:textId="7BCD4B71" w:rsidR="00297990" w:rsidRDefault="00297990" w:rsidP="00463428">
      <w:pPr>
        <w:jc w:val="both"/>
      </w:pPr>
      <w:r>
        <w:t xml:space="preserve">This meeting will be held via web conference. If you are interested in attending, email </w:t>
      </w:r>
      <w:hyperlink r:id="rId7" w:history="1">
        <w:r w:rsidR="00124FE7" w:rsidRPr="00FC1D18">
          <w:rPr>
            <w:rStyle w:val="Hyperlink"/>
          </w:rPr>
          <w:t>mbriseno@mmo.sc.gov</w:t>
        </w:r>
      </w:hyperlink>
      <w:r>
        <w:t xml:space="preserve"> for log-in credentials.</w:t>
      </w:r>
    </w:p>
    <w:p w14:paraId="5AE0CE2C" w14:textId="7D524652" w:rsidR="00297990" w:rsidRDefault="00297990"/>
    <w:p w14:paraId="5860BDE9" w14:textId="126272E2" w:rsidR="00297990" w:rsidRDefault="00297990"/>
    <w:p w14:paraId="65DDF668" w14:textId="7891C0B8" w:rsidR="00297990" w:rsidRDefault="00297990">
      <w:r>
        <w:t>AGENDA</w:t>
      </w:r>
    </w:p>
    <w:p w14:paraId="0A9B5659" w14:textId="044C3F6B" w:rsidR="00297990" w:rsidRDefault="00297990"/>
    <w:p w14:paraId="7C29B05A" w14:textId="02E11026" w:rsidR="00297990" w:rsidRDefault="00297990" w:rsidP="00297990">
      <w:pPr>
        <w:spacing w:line="360" w:lineRule="auto"/>
      </w:pPr>
      <w:r>
        <w:tab/>
        <w:t>Regular Session</w:t>
      </w:r>
    </w:p>
    <w:p w14:paraId="0F3542EC" w14:textId="7FD7FA62" w:rsidR="00297990" w:rsidRDefault="00297990" w:rsidP="00297990">
      <w:pPr>
        <w:pStyle w:val="ListParagraph"/>
        <w:numPr>
          <w:ilvl w:val="0"/>
          <w:numId w:val="1"/>
        </w:numPr>
        <w:spacing w:line="360" w:lineRule="auto"/>
      </w:pPr>
      <w:r>
        <w:t>Open meeting</w:t>
      </w:r>
    </w:p>
    <w:p w14:paraId="1BAD839B" w14:textId="15A26C37" w:rsidR="00297990" w:rsidRDefault="00297990" w:rsidP="00297990">
      <w:pPr>
        <w:pStyle w:val="ListParagraph"/>
        <w:numPr>
          <w:ilvl w:val="0"/>
          <w:numId w:val="1"/>
        </w:numPr>
        <w:spacing w:line="360" w:lineRule="auto"/>
      </w:pPr>
      <w:r>
        <w:t>Overview of process</w:t>
      </w:r>
    </w:p>
    <w:p w14:paraId="131E2F55" w14:textId="4A2A42EB" w:rsidR="00297990" w:rsidRDefault="00297990" w:rsidP="00297990">
      <w:pPr>
        <w:spacing w:line="360" w:lineRule="auto"/>
        <w:ind w:left="720"/>
      </w:pPr>
      <w:r>
        <w:t>Executive Session</w:t>
      </w:r>
    </w:p>
    <w:p w14:paraId="52560B22" w14:textId="4EBD4AE6" w:rsidR="00297990" w:rsidRDefault="00297990" w:rsidP="00297990">
      <w:pPr>
        <w:pStyle w:val="ListParagraph"/>
        <w:numPr>
          <w:ilvl w:val="0"/>
          <w:numId w:val="1"/>
        </w:numPr>
        <w:spacing w:line="360" w:lineRule="auto"/>
      </w:pPr>
      <w:r>
        <w:t>Distribution of proposals</w:t>
      </w:r>
    </w:p>
    <w:p w14:paraId="4EEF3EA2" w14:textId="1635F96D" w:rsidR="00297990" w:rsidRDefault="00297990" w:rsidP="00297990">
      <w:pPr>
        <w:spacing w:line="360" w:lineRule="auto"/>
        <w:ind w:left="720"/>
      </w:pPr>
      <w:r>
        <w:t>Close Session</w:t>
      </w:r>
    </w:p>
    <w:p w14:paraId="6AFDF32C" w14:textId="77777777" w:rsidR="004006E6" w:rsidRPr="004006E6" w:rsidRDefault="004006E6" w:rsidP="004006E6"/>
    <w:p w14:paraId="2B66D66C" w14:textId="77777777" w:rsidR="004006E6" w:rsidRPr="004006E6" w:rsidRDefault="004006E6" w:rsidP="004006E6"/>
    <w:p w14:paraId="233CB564" w14:textId="4BDB1DB5" w:rsidR="004006E6" w:rsidRDefault="004006E6" w:rsidP="004006E6"/>
    <w:p w14:paraId="44762D3A" w14:textId="639B3BDB" w:rsidR="00297990" w:rsidRDefault="00124FE7" w:rsidP="004006E6">
      <w:r>
        <w:t>Monica Briseno</w:t>
      </w:r>
    </w:p>
    <w:p w14:paraId="2CAF0A6B" w14:textId="0996AA62" w:rsidR="00297990" w:rsidRDefault="00297990" w:rsidP="004006E6">
      <w:r>
        <w:t>Procurement Manager</w:t>
      </w:r>
    </w:p>
    <w:p w14:paraId="6B079418" w14:textId="77777777" w:rsidR="00284996" w:rsidRPr="004006E6" w:rsidRDefault="004006E6" w:rsidP="004006E6">
      <w:pPr>
        <w:tabs>
          <w:tab w:val="left" w:pos="3255"/>
        </w:tabs>
      </w:pPr>
      <w:r>
        <w:tab/>
      </w:r>
    </w:p>
    <w:sectPr w:rsidR="00284996" w:rsidRPr="004006E6" w:rsidSect="00CC12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0EB3B" w14:textId="77777777" w:rsidR="00B10806" w:rsidRDefault="00B10806" w:rsidP="00F408E5">
      <w:r>
        <w:separator/>
      </w:r>
    </w:p>
  </w:endnote>
  <w:endnote w:type="continuationSeparator" w:id="0">
    <w:p w14:paraId="1ACD2879" w14:textId="77777777" w:rsidR="00B10806" w:rsidRDefault="00B10806" w:rsidP="00F408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B44C7" w14:textId="77777777" w:rsidR="003D0DDF" w:rsidRDefault="003D0DD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CAF32" w14:textId="77777777" w:rsidR="003D0DDF" w:rsidRDefault="003D0DD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9B72B" w14:textId="5F594CF8" w:rsidR="00284996" w:rsidRPr="00297233" w:rsidRDefault="003D0DDF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1333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MAIN STREET, SUITE </w:t>
    </w:r>
    <w:r>
      <w:rPr>
        <w:rFonts w:ascii="Trajan Pro" w:hAnsi="Trajan Pro"/>
        <w:b/>
        <w:caps/>
        <w:color w:val="005490"/>
        <w:sz w:val="13"/>
        <w:szCs w:val="13"/>
      </w:rPr>
      <w:t>7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00 </w:t>
    </w:r>
    <w:r w:rsidR="00284996" w:rsidRPr="00297233">
      <w:rPr>
        <w:rFonts w:ascii="Times New Roman" w:hAnsi="Times New Roman"/>
        <w:b/>
        <w:caps/>
        <w:color w:val="005490"/>
        <w:sz w:val="13"/>
        <w:szCs w:val="13"/>
      </w:rPr>
      <w:t>♦</w:t>
    </w:r>
    <w:r w:rsidR="00284996" w:rsidRPr="00297233">
      <w:rPr>
        <w:rFonts w:ascii="Trajan Pro" w:hAnsi="Trajan Pro"/>
        <w:b/>
        <w:caps/>
        <w:color w:val="005490"/>
        <w:sz w:val="13"/>
        <w:szCs w:val="13"/>
      </w:rPr>
      <w:t xml:space="preserve"> COLUMBIA, SOUTH CAROLINA  29201</w:t>
    </w:r>
  </w:p>
  <w:p w14:paraId="7994CE2D" w14:textId="77777777" w:rsidR="00284996" w:rsidRPr="00297233" w:rsidRDefault="00284996" w:rsidP="00284996">
    <w:pPr>
      <w:pStyle w:val="Footer"/>
      <w:jc w:val="center"/>
      <w:rPr>
        <w:rFonts w:ascii="Trajan Pro" w:hAnsi="Trajan Pro"/>
        <w:b/>
        <w:caps/>
        <w:color w:val="005490"/>
        <w:sz w:val="13"/>
        <w:szCs w:val="13"/>
      </w:rPr>
    </w:pPr>
    <w:r>
      <w:rPr>
        <w:rFonts w:ascii="Trajan Pro" w:hAnsi="Trajan Pro"/>
        <w:b/>
        <w:caps/>
        <w:color w:val="005490"/>
        <w:sz w:val="13"/>
        <w:szCs w:val="13"/>
      </w:rPr>
      <w:t>HTTP://PROCUREMENT.S</w:t>
    </w:r>
    <w:r w:rsidRPr="00297233">
      <w:rPr>
        <w:rFonts w:ascii="Trajan Pro" w:hAnsi="Trajan Pro"/>
        <w:b/>
        <w:caps/>
        <w:color w:val="005490"/>
        <w:sz w:val="13"/>
        <w:szCs w:val="13"/>
      </w:rPr>
      <w:t>C.GOV</w:t>
    </w:r>
  </w:p>
  <w:p w14:paraId="5CB68138" w14:textId="77777777" w:rsidR="00284996" w:rsidRDefault="00284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5622F" w14:textId="77777777" w:rsidR="00B10806" w:rsidRDefault="00B10806" w:rsidP="00F408E5">
      <w:r>
        <w:separator/>
      </w:r>
    </w:p>
  </w:footnote>
  <w:footnote w:type="continuationSeparator" w:id="0">
    <w:p w14:paraId="05E6D76E" w14:textId="77777777" w:rsidR="00B10806" w:rsidRDefault="00B10806" w:rsidP="00F408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79A6" w14:textId="77777777" w:rsidR="003D0DDF" w:rsidRDefault="003D0D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576D7" w14:textId="77777777" w:rsidR="003D0DDF" w:rsidRDefault="003D0DD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6C1AC" w14:textId="77777777" w:rsidR="00CC12CC" w:rsidRDefault="0092485A">
    <w:pPr>
      <w:pStyle w:val="Header"/>
    </w:pPr>
    <w:r>
      <w:rPr>
        <w:noProof/>
      </w:rPr>
      <w:drawing>
        <wp:inline distT="0" distB="0" distL="0" distR="0" wp14:anchorId="7160DFEE" wp14:editId="7774E5FC">
          <wp:extent cx="5942447" cy="1694180"/>
          <wp:effectExtent l="0" t="0" r="127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2447" cy="16941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596088"/>
    <w:multiLevelType w:val="hybridMultilevel"/>
    <w:tmpl w:val="66D46AC2"/>
    <w:lvl w:ilvl="0" w:tplc="AB3CC60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228883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8E5"/>
    <w:rsid w:val="0000282E"/>
    <w:rsid w:val="000D08D7"/>
    <w:rsid w:val="00124FE7"/>
    <w:rsid w:val="00127638"/>
    <w:rsid w:val="001E3D80"/>
    <w:rsid w:val="00221949"/>
    <w:rsid w:val="00241B61"/>
    <w:rsid w:val="00284996"/>
    <w:rsid w:val="00297990"/>
    <w:rsid w:val="00370EA9"/>
    <w:rsid w:val="00386D3A"/>
    <w:rsid w:val="00392605"/>
    <w:rsid w:val="003B746F"/>
    <w:rsid w:val="003C4A67"/>
    <w:rsid w:val="003D0DDF"/>
    <w:rsid w:val="004006E6"/>
    <w:rsid w:val="00423535"/>
    <w:rsid w:val="00463428"/>
    <w:rsid w:val="004A6C47"/>
    <w:rsid w:val="004C04A4"/>
    <w:rsid w:val="00562F19"/>
    <w:rsid w:val="005C3D76"/>
    <w:rsid w:val="005F270C"/>
    <w:rsid w:val="00606BDD"/>
    <w:rsid w:val="00615698"/>
    <w:rsid w:val="00736112"/>
    <w:rsid w:val="00767AD6"/>
    <w:rsid w:val="007C5E9B"/>
    <w:rsid w:val="008211CB"/>
    <w:rsid w:val="0084572C"/>
    <w:rsid w:val="0086579A"/>
    <w:rsid w:val="008A6C58"/>
    <w:rsid w:val="008B3062"/>
    <w:rsid w:val="008E4D44"/>
    <w:rsid w:val="0092485A"/>
    <w:rsid w:val="0097494E"/>
    <w:rsid w:val="009B1FAF"/>
    <w:rsid w:val="00A10672"/>
    <w:rsid w:val="00A83901"/>
    <w:rsid w:val="00AE3482"/>
    <w:rsid w:val="00B03FCA"/>
    <w:rsid w:val="00B10806"/>
    <w:rsid w:val="00B51F11"/>
    <w:rsid w:val="00B67BF8"/>
    <w:rsid w:val="00BC62A8"/>
    <w:rsid w:val="00C07413"/>
    <w:rsid w:val="00C13910"/>
    <w:rsid w:val="00C21834"/>
    <w:rsid w:val="00C3036E"/>
    <w:rsid w:val="00C327FF"/>
    <w:rsid w:val="00C334A3"/>
    <w:rsid w:val="00CA1211"/>
    <w:rsid w:val="00CC12CC"/>
    <w:rsid w:val="00DD1660"/>
    <w:rsid w:val="00E44EBC"/>
    <w:rsid w:val="00EB79F9"/>
    <w:rsid w:val="00EC0120"/>
    <w:rsid w:val="00F408E5"/>
    <w:rsid w:val="00F575A6"/>
    <w:rsid w:val="00FC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1D74D0"/>
  <w15:docId w15:val="{C01EFCEB-DFFD-4ECF-B01A-E2BD89698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08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408E5"/>
  </w:style>
  <w:style w:type="paragraph" w:styleId="Footer">
    <w:name w:val="footer"/>
    <w:basedOn w:val="Normal"/>
    <w:link w:val="FooterChar"/>
    <w:unhideWhenUsed/>
    <w:rsid w:val="00F408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408E5"/>
  </w:style>
  <w:style w:type="paragraph" w:styleId="BalloonText">
    <w:name w:val="Balloon Text"/>
    <w:basedOn w:val="Normal"/>
    <w:link w:val="BalloonTextChar"/>
    <w:uiPriority w:val="99"/>
    <w:semiHidden/>
    <w:unhideWhenUsed/>
    <w:rsid w:val="00F408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8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9799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99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97990"/>
    <w:pPr>
      <w:ind w:left="720"/>
      <w:contextualSpacing/>
    </w:pPr>
  </w:style>
  <w:style w:type="paragraph" w:customStyle="1" w:styleId="Default">
    <w:name w:val="Default"/>
    <w:rsid w:val="00562F1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62F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62F1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62F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2F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2F1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mbriseno@mmo.sc.gov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Stooksbury, Wm. David</dc:creator>
  <cp:lastModifiedBy>Briseno, Monica</cp:lastModifiedBy>
  <cp:revision>3</cp:revision>
  <cp:lastPrinted>2016-06-30T20:28:00Z</cp:lastPrinted>
  <dcterms:created xsi:type="dcterms:W3CDTF">2026-09-23T19:23:00Z</dcterms:created>
  <dcterms:modified xsi:type="dcterms:W3CDTF">2026-09-23T19:24:00Z</dcterms:modified>
</cp:coreProperties>
</file>