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2CF6" w14:textId="77777777" w:rsidR="004A4C35" w:rsidRDefault="004A4C35" w:rsidP="004A4C35">
      <w:pPr>
        <w:jc w:val="center"/>
        <w:rPr>
          <w:b/>
          <w:bCs/>
          <w:sz w:val="28"/>
          <w:szCs w:val="28"/>
        </w:rPr>
      </w:pPr>
    </w:p>
    <w:p w14:paraId="785EA3F7" w14:textId="6C14D4EB" w:rsidR="004A4C35" w:rsidRPr="00297990" w:rsidRDefault="004A4C35" w:rsidP="004A4C35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61C5378F" w14:textId="77777777" w:rsidR="004A4C35" w:rsidRDefault="004A4C35" w:rsidP="004A4C3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CF3B3D" wp14:editId="1D2034BC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06EBEB7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65F15A77" w14:textId="77777777" w:rsidR="004A4C35" w:rsidRPr="0097494E" w:rsidRDefault="004A4C35" w:rsidP="004A4C35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7728682F" w14:textId="77777777" w:rsidR="004A4C35" w:rsidRDefault="004A4C35" w:rsidP="004A4C35"/>
    <w:p w14:paraId="6431D4EC" w14:textId="6C3F1725" w:rsidR="004A4C35" w:rsidRDefault="004A4C35" w:rsidP="004A4C35">
      <w:r w:rsidRPr="00297990">
        <w:rPr>
          <w:u w:val="single"/>
        </w:rPr>
        <w:t>Solicitation Number</w:t>
      </w:r>
      <w:r>
        <w:t>: 540002</w:t>
      </w:r>
      <w:r w:rsidR="00AD0A3A">
        <w:t>991</w:t>
      </w:r>
      <w:r w:rsidR="00CD1972">
        <w:t>5</w:t>
      </w:r>
    </w:p>
    <w:p w14:paraId="66C259B1" w14:textId="3F947D19" w:rsidR="004A4C35" w:rsidRDefault="004A4C35" w:rsidP="004A4C35">
      <w:r w:rsidRPr="00297990">
        <w:rPr>
          <w:u w:val="single"/>
        </w:rPr>
        <w:t>Solicitation Description</w:t>
      </w:r>
      <w:r>
        <w:t xml:space="preserve">: </w:t>
      </w:r>
      <w:r w:rsidR="00CD1972">
        <w:t>SCEL Computer Gaming System</w:t>
      </w:r>
    </w:p>
    <w:p w14:paraId="48F7D416" w14:textId="77777777" w:rsidR="004A4C35" w:rsidRDefault="004A4C35" w:rsidP="004A4C35"/>
    <w:p w14:paraId="66902256" w14:textId="29D2DE36" w:rsidR="004A4C35" w:rsidRDefault="004A4C35" w:rsidP="004A4C35">
      <w:pPr>
        <w:jc w:val="both"/>
      </w:pPr>
      <w:r>
        <w:t xml:space="preserve">The charging meeting of the Request for Proposal Evaluation Committee for the above-referenced solicitation will be held </w:t>
      </w:r>
      <w:r>
        <w:rPr>
          <w:b/>
          <w:bCs/>
        </w:rPr>
        <w:t xml:space="preserve">Tuesday, </w:t>
      </w:r>
      <w:r w:rsidR="00CD1972">
        <w:rPr>
          <w:b/>
          <w:bCs/>
        </w:rPr>
        <w:t xml:space="preserve">October 13, </w:t>
      </w:r>
      <w:proofErr w:type="gramStart"/>
      <w:r w:rsidR="00CD1972">
        <w:rPr>
          <w:b/>
          <w:bCs/>
        </w:rPr>
        <w:t>2026</w:t>
      </w:r>
      <w:proofErr w:type="gramEnd"/>
      <w:r w:rsidR="00CD1972">
        <w:rPr>
          <w:b/>
          <w:bCs/>
        </w:rPr>
        <w:t xml:space="preserve"> at 2:00 p.m.</w:t>
      </w:r>
    </w:p>
    <w:p w14:paraId="42822EFC" w14:textId="77777777" w:rsidR="004A4C35" w:rsidRDefault="004A4C35" w:rsidP="004A4C35">
      <w:pPr>
        <w:jc w:val="both"/>
      </w:pPr>
    </w:p>
    <w:p w14:paraId="1751490C" w14:textId="6544A4F5" w:rsidR="004A4C35" w:rsidRDefault="004A4C35" w:rsidP="004A4C35">
      <w:pPr>
        <w:jc w:val="both"/>
      </w:pPr>
      <w:r>
        <w:t xml:space="preserve">This meeting will be held </w:t>
      </w:r>
      <w:r w:rsidR="00CD1972">
        <w:t>at:</w:t>
      </w:r>
    </w:p>
    <w:p w14:paraId="67D152BC" w14:textId="2ED79DDD" w:rsidR="00CD1972" w:rsidRDefault="00CD1972" w:rsidP="004A4C35">
      <w:pPr>
        <w:jc w:val="both"/>
      </w:pPr>
      <w:r>
        <w:t>1333 Main Street, Suite 400</w:t>
      </w:r>
    </w:p>
    <w:p w14:paraId="6757B3D4" w14:textId="17D46F0F" w:rsidR="00CD1972" w:rsidRDefault="00CD1972" w:rsidP="004A4C35">
      <w:pPr>
        <w:jc w:val="both"/>
      </w:pPr>
      <w:r>
        <w:t>Large Conference Room (427)</w:t>
      </w:r>
    </w:p>
    <w:p w14:paraId="03769037" w14:textId="0BB4415A" w:rsidR="00CD1972" w:rsidRDefault="00CD1972" w:rsidP="004A4C35">
      <w:pPr>
        <w:jc w:val="both"/>
      </w:pPr>
      <w:r>
        <w:t>Columbia, SC 29201</w:t>
      </w:r>
    </w:p>
    <w:p w14:paraId="246C207C" w14:textId="77777777" w:rsidR="004A4C35" w:rsidRDefault="004A4C35" w:rsidP="004A4C35"/>
    <w:p w14:paraId="632707B1" w14:textId="77777777" w:rsidR="004A4C35" w:rsidRDefault="004A4C35" w:rsidP="004A4C35"/>
    <w:p w14:paraId="6B5EF88D" w14:textId="77777777" w:rsidR="004A4C35" w:rsidRDefault="004A4C35" w:rsidP="004A4C35">
      <w:r>
        <w:t>AGENDA</w:t>
      </w:r>
    </w:p>
    <w:p w14:paraId="35721E9A" w14:textId="77777777" w:rsidR="004A4C35" w:rsidRDefault="004A4C35" w:rsidP="004A4C35"/>
    <w:p w14:paraId="760CCAA4" w14:textId="77777777" w:rsidR="004A4C35" w:rsidRDefault="004A4C35" w:rsidP="004A4C35">
      <w:pPr>
        <w:spacing w:line="360" w:lineRule="auto"/>
      </w:pPr>
      <w:r>
        <w:tab/>
        <w:t>Regular Session</w:t>
      </w:r>
    </w:p>
    <w:p w14:paraId="63C6E778" w14:textId="77777777" w:rsidR="004A4C35" w:rsidRDefault="004A4C35" w:rsidP="004A4C35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60AAC407" w14:textId="77777777" w:rsidR="004A4C35" w:rsidRDefault="004A4C35" w:rsidP="004A4C35">
      <w:pPr>
        <w:pStyle w:val="ListParagraph"/>
        <w:numPr>
          <w:ilvl w:val="0"/>
          <w:numId w:val="1"/>
        </w:numPr>
        <w:spacing w:line="360" w:lineRule="auto"/>
      </w:pPr>
      <w:r>
        <w:t>Overview of process</w:t>
      </w:r>
    </w:p>
    <w:p w14:paraId="122F2DCB" w14:textId="77777777" w:rsidR="004A4C35" w:rsidRDefault="004A4C35" w:rsidP="004A4C35">
      <w:pPr>
        <w:spacing w:line="360" w:lineRule="auto"/>
        <w:ind w:left="720"/>
      </w:pPr>
      <w:r>
        <w:t>Executive Session</w:t>
      </w:r>
    </w:p>
    <w:p w14:paraId="36FC71C7" w14:textId="77777777" w:rsidR="004A4C35" w:rsidRDefault="004A4C35" w:rsidP="004A4C35">
      <w:pPr>
        <w:pStyle w:val="ListParagraph"/>
        <w:numPr>
          <w:ilvl w:val="0"/>
          <w:numId w:val="1"/>
        </w:numPr>
        <w:spacing w:line="360" w:lineRule="auto"/>
      </w:pPr>
      <w:r>
        <w:t>Distribution of proposals</w:t>
      </w:r>
    </w:p>
    <w:p w14:paraId="0DA5BF81" w14:textId="77777777" w:rsidR="004A4C35" w:rsidRDefault="004A4C35" w:rsidP="004A4C35">
      <w:pPr>
        <w:spacing w:line="360" w:lineRule="auto"/>
        <w:ind w:left="720"/>
      </w:pPr>
      <w:r>
        <w:t>Close Session</w:t>
      </w:r>
    </w:p>
    <w:p w14:paraId="2AB07408" w14:textId="77777777" w:rsidR="004A4C35" w:rsidRPr="004006E6" w:rsidRDefault="004A4C35" w:rsidP="004A4C35"/>
    <w:p w14:paraId="4E602B46" w14:textId="77777777" w:rsidR="004A4C35" w:rsidRPr="004006E6" w:rsidRDefault="004A4C35" w:rsidP="004A4C35"/>
    <w:p w14:paraId="5A690A80" w14:textId="77777777" w:rsidR="004A4C35" w:rsidRDefault="004A4C35" w:rsidP="004A4C35">
      <w:r>
        <w:rPr>
          <w:noProof/>
        </w:rPr>
        <w:drawing>
          <wp:inline distT="0" distB="0" distL="0" distR="0" wp14:anchorId="7793C2C9" wp14:editId="7AA49A4E">
            <wp:extent cx="1180600" cy="419861"/>
            <wp:effectExtent l="0" t="0" r="635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600" cy="4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4A3D3" w14:textId="77777777" w:rsidR="004A4C35" w:rsidRDefault="004A4C35" w:rsidP="004A4C35">
      <w:r>
        <w:t>Kristen Rabon</w:t>
      </w:r>
    </w:p>
    <w:p w14:paraId="34CD8888" w14:textId="77777777" w:rsidR="004A4C35" w:rsidRDefault="004A4C35" w:rsidP="004A4C35">
      <w:r>
        <w:t>Procurement Manager</w:t>
      </w:r>
    </w:p>
    <w:p w14:paraId="4BFB89B2" w14:textId="77777777" w:rsidR="004A4C35" w:rsidRPr="004006E6" w:rsidRDefault="004A4C35" w:rsidP="004A4C35">
      <w:pPr>
        <w:tabs>
          <w:tab w:val="left" w:pos="3255"/>
        </w:tabs>
      </w:pPr>
      <w:r>
        <w:tab/>
      </w:r>
    </w:p>
    <w:p w14:paraId="6AFDF32C" w14:textId="77777777" w:rsidR="004006E6" w:rsidRPr="004006E6" w:rsidRDefault="004006E6" w:rsidP="004006E6"/>
    <w:p w14:paraId="2B66D66C" w14:textId="77777777" w:rsidR="004006E6" w:rsidRPr="004006E6" w:rsidRDefault="004006E6" w:rsidP="004006E6"/>
    <w:p w14:paraId="233CB564" w14:textId="77777777" w:rsidR="004006E6" w:rsidRDefault="004006E6" w:rsidP="004006E6"/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727D1" w14:textId="77777777" w:rsidR="00644CE7" w:rsidRDefault="00644CE7" w:rsidP="00F408E5">
      <w:r>
        <w:separator/>
      </w:r>
    </w:p>
  </w:endnote>
  <w:endnote w:type="continuationSeparator" w:id="0">
    <w:p w14:paraId="23E19325" w14:textId="77777777" w:rsidR="00644CE7" w:rsidRDefault="00644CE7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D2D9" w14:textId="77777777" w:rsidR="008D4392" w:rsidRDefault="008D4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A870" w14:textId="77777777" w:rsidR="008D4392" w:rsidRDefault="008D4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FBE1794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 w:rsidR="008D4392">
      <w:rPr>
        <w:rFonts w:ascii="Trajan Pro" w:hAnsi="Trajan Pro"/>
        <w:b/>
        <w:caps/>
        <w:color w:val="005490"/>
        <w:sz w:val="13"/>
        <w:szCs w:val="13"/>
      </w:rPr>
      <w:t>333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 w:rsidR="008D4392">
      <w:rPr>
        <w:rFonts w:ascii="Trajan Pro" w:hAnsi="Trajan Pro"/>
        <w:b/>
        <w:caps/>
        <w:color w:val="005490"/>
        <w:sz w:val="13"/>
        <w:szCs w:val="13"/>
      </w:rPr>
      <w:t>7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8C714" w14:textId="77777777" w:rsidR="00644CE7" w:rsidRDefault="00644CE7" w:rsidP="00F408E5">
      <w:r>
        <w:separator/>
      </w:r>
    </w:p>
  </w:footnote>
  <w:footnote w:type="continuationSeparator" w:id="0">
    <w:p w14:paraId="7698F063" w14:textId="77777777" w:rsidR="00644CE7" w:rsidRDefault="00644CE7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08D5" w14:textId="77777777" w:rsidR="008D4392" w:rsidRDefault="008D4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6952" w14:textId="77777777" w:rsidR="008D4392" w:rsidRDefault="008D43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96088"/>
    <w:multiLevelType w:val="hybridMultilevel"/>
    <w:tmpl w:val="66D46AC2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2888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C11A4"/>
    <w:rsid w:val="000D08D7"/>
    <w:rsid w:val="00105124"/>
    <w:rsid w:val="001B31CD"/>
    <w:rsid w:val="00241B61"/>
    <w:rsid w:val="00284996"/>
    <w:rsid w:val="002B6C6A"/>
    <w:rsid w:val="00370EA9"/>
    <w:rsid w:val="0039185A"/>
    <w:rsid w:val="004006E6"/>
    <w:rsid w:val="004A4C35"/>
    <w:rsid w:val="004B767A"/>
    <w:rsid w:val="004C04A4"/>
    <w:rsid w:val="005C3D76"/>
    <w:rsid w:val="005F270C"/>
    <w:rsid w:val="005F7C7D"/>
    <w:rsid w:val="00606BDD"/>
    <w:rsid w:val="00615698"/>
    <w:rsid w:val="00621EAF"/>
    <w:rsid w:val="00644CE7"/>
    <w:rsid w:val="006A03A4"/>
    <w:rsid w:val="007E6F84"/>
    <w:rsid w:val="008211CB"/>
    <w:rsid w:val="0086579A"/>
    <w:rsid w:val="00882329"/>
    <w:rsid w:val="008A6C58"/>
    <w:rsid w:val="008B3062"/>
    <w:rsid w:val="008D4392"/>
    <w:rsid w:val="0092485A"/>
    <w:rsid w:val="009B1FAF"/>
    <w:rsid w:val="00A40312"/>
    <w:rsid w:val="00AD0A3A"/>
    <w:rsid w:val="00AE3482"/>
    <w:rsid w:val="00B03FCA"/>
    <w:rsid w:val="00B51F11"/>
    <w:rsid w:val="00BC62A8"/>
    <w:rsid w:val="00C13910"/>
    <w:rsid w:val="00C3036E"/>
    <w:rsid w:val="00C327FF"/>
    <w:rsid w:val="00C334A3"/>
    <w:rsid w:val="00CA1211"/>
    <w:rsid w:val="00CC12CC"/>
    <w:rsid w:val="00CD1972"/>
    <w:rsid w:val="00CD4A20"/>
    <w:rsid w:val="00D96672"/>
    <w:rsid w:val="00DD1660"/>
    <w:rsid w:val="00EB79F9"/>
    <w:rsid w:val="00F408E5"/>
    <w:rsid w:val="00F575A6"/>
    <w:rsid w:val="00FA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4C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4C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Rabon, Kristen</cp:lastModifiedBy>
  <cp:revision>2</cp:revision>
  <cp:lastPrinted>2016-06-30T20:28:00Z</cp:lastPrinted>
  <dcterms:created xsi:type="dcterms:W3CDTF">2026-10-08T16:44:00Z</dcterms:created>
  <dcterms:modified xsi:type="dcterms:W3CDTF">2026-10-08T16:44:00Z</dcterms:modified>
</cp:coreProperties>
</file>