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4D90CD" w14:textId="77777777" w:rsidR="003E3261" w:rsidRDefault="003E3261" w:rsidP="003E3261">
      <w:pPr>
        <w:jc w:val="center"/>
        <w:rPr>
          <w:b/>
          <w:bCs/>
          <w:sz w:val="28"/>
          <w:szCs w:val="28"/>
        </w:rPr>
      </w:pPr>
    </w:p>
    <w:p w14:paraId="7BB8E4B5" w14:textId="77777777" w:rsidR="003E3261" w:rsidRPr="00297990" w:rsidRDefault="003E3261" w:rsidP="003E3261">
      <w:pPr>
        <w:jc w:val="center"/>
        <w:rPr>
          <w:b/>
          <w:bCs/>
          <w:sz w:val="28"/>
          <w:szCs w:val="28"/>
        </w:rPr>
      </w:pPr>
      <w:r w:rsidRPr="00297990">
        <w:rPr>
          <w:b/>
          <w:bCs/>
          <w:sz w:val="28"/>
          <w:szCs w:val="28"/>
        </w:rPr>
        <w:t>PUBLIC MEETING NOTICE</w:t>
      </w:r>
    </w:p>
    <w:p w14:paraId="7F2AE498" w14:textId="77777777" w:rsidR="003E3261" w:rsidRDefault="003E3261" w:rsidP="003E3261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59C3C766" wp14:editId="46C5881E">
                <wp:simplePos x="0" y="0"/>
                <wp:positionH relativeFrom="margin">
                  <wp:align>center</wp:align>
                </wp:positionH>
                <wp:positionV relativeFrom="paragraph">
                  <wp:posOffset>148259</wp:posOffset>
                </wp:positionV>
                <wp:extent cx="6122505" cy="246490"/>
                <wp:effectExtent l="0" t="0" r="12065" b="2032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22505" cy="24649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91C8156" id="Rectangle 4" o:spid="_x0000_s1026" style="position:absolute;margin-left:0;margin-top:11.65pt;width:482.1pt;height:19.4pt;z-index:-251657216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" fillcolor="#b8cce4 [1300]" strokecolor="#b8cce4 [1300]" strokeweight="2pt">
                <w10:wrap anchorx="margin"/>
              </v:rect>
            </w:pict>
          </mc:Fallback>
        </mc:AlternateContent>
      </w:r>
    </w:p>
    <w:p w14:paraId="2B908A57" w14:textId="77777777" w:rsidR="003E3261" w:rsidRPr="0097494E" w:rsidRDefault="003E3261" w:rsidP="003E3261">
      <w:pPr>
        <w:jc w:val="center"/>
        <w:rPr>
          <w:b/>
          <w:bCs/>
          <w:sz w:val="26"/>
          <w:szCs w:val="26"/>
        </w:rPr>
      </w:pPr>
      <w:r w:rsidRPr="0097494E">
        <w:rPr>
          <w:b/>
          <w:bCs/>
          <w:sz w:val="26"/>
          <w:szCs w:val="26"/>
        </w:rPr>
        <w:t>Meeting of the Request for Proposal Evaluation Committee</w:t>
      </w:r>
    </w:p>
    <w:p w14:paraId="6317ED77" w14:textId="77777777" w:rsidR="003E3261" w:rsidRDefault="003E3261" w:rsidP="003E3261"/>
    <w:p w14:paraId="27FDE179" w14:textId="6CCDC9B5" w:rsidR="003E3261" w:rsidRDefault="003E3261" w:rsidP="003E3261">
      <w:r w:rsidRPr="00297990">
        <w:rPr>
          <w:u w:val="single"/>
        </w:rPr>
        <w:t>Solicitation Number</w:t>
      </w:r>
      <w:r>
        <w:t>: 540002</w:t>
      </w:r>
      <w:r w:rsidR="002A7095">
        <w:t>9443</w:t>
      </w:r>
    </w:p>
    <w:p w14:paraId="51BFA05E" w14:textId="10567A27" w:rsidR="003E3261" w:rsidRDefault="003E3261" w:rsidP="003E3261">
      <w:r w:rsidRPr="00297990">
        <w:rPr>
          <w:u w:val="single"/>
        </w:rPr>
        <w:t>Solicitation Description</w:t>
      </w:r>
      <w:r>
        <w:t xml:space="preserve">: </w:t>
      </w:r>
      <w:r w:rsidR="003F6A42">
        <w:t>SCDPH EMS Data Reporting System</w:t>
      </w:r>
    </w:p>
    <w:p w14:paraId="3F7825F1" w14:textId="77777777" w:rsidR="003E3261" w:rsidRDefault="003E3261" w:rsidP="003E3261"/>
    <w:p w14:paraId="7F5468B0" w14:textId="368BA56D" w:rsidR="003E3261" w:rsidRDefault="003E3261" w:rsidP="003E3261">
      <w:pPr>
        <w:jc w:val="both"/>
      </w:pPr>
      <w:r>
        <w:t>The charging meeting of the Request for Proposal Evaluation Committee for the above-referenced solicitation will be held</w:t>
      </w:r>
      <w:r w:rsidR="003F6A42">
        <w:rPr>
          <w:b/>
          <w:bCs/>
        </w:rPr>
        <w:t xml:space="preserve"> Thursday, September 17, 2026 at 9</w:t>
      </w:r>
      <w:r w:rsidR="00F44D63" w:rsidRPr="00677C21">
        <w:rPr>
          <w:b/>
          <w:bCs/>
        </w:rPr>
        <w:t xml:space="preserve">:00 </w:t>
      </w:r>
      <w:r w:rsidR="00677C21" w:rsidRPr="00677C21">
        <w:rPr>
          <w:b/>
          <w:bCs/>
        </w:rPr>
        <w:t>a</w:t>
      </w:r>
      <w:r w:rsidR="00F44D63" w:rsidRPr="00677C21">
        <w:rPr>
          <w:b/>
          <w:bCs/>
        </w:rPr>
        <w:t>m</w:t>
      </w:r>
      <w:r w:rsidRPr="00677C21">
        <w:rPr>
          <w:b/>
          <w:bCs/>
        </w:rPr>
        <w:t>.</w:t>
      </w:r>
    </w:p>
    <w:p w14:paraId="6441157B" w14:textId="77777777" w:rsidR="003E3261" w:rsidRDefault="003E3261" w:rsidP="003E3261">
      <w:pPr>
        <w:jc w:val="both"/>
      </w:pPr>
    </w:p>
    <w:p w14:paraId="4B1ED31D" w14:textId="0D7FC474" w:rsidR="003E3261" w:rsidRDefault="003E3261" w:rsidP="00F44D63">
      <w:pPr>
        <w:jc w:val="both"/>
      </w:pPr>
      <w:r>
        <w:t xml:space="preserve">This meeting will be held </w:t>
      </w:r>
      <w:r w:rsidR="00F44D63">
        <w:t xml:space="preserve">virtually. Please contact Kristen Rabon at </w:t>
      </w:r>
      <w:hyperlink r:id="rId7" w:history="1">
        <w:r w:rsidR="00F44D63" w:rsidRPr="00D368C3">
          <w:rPr>
            <w:rStyle w:val="Hyperlink"/>
          </w:rPr>
          <w:t>khrabon@mmo.sc.gov</w:t>
        </w:r>
      </w:hyperlink>
      <w:r w:rsidR="00F44D63">
        <w:t xml:space="preserve"> for access credentials.</w:t>
      </w:r>
    </w:p>
    <w:p w14:paraId="7895E2D0" w14:textId="77777777" w:rsidR="003E3261" w:rsidRDefault="003E3261" w:rsidP="003E3261"/>
    <w:p w14:paraId="292B3941" w14:textId="77777777" w:rsidR="003E3261" w:rsidRDefault="003E3261" w:rsidP="003E3261"/>
    <w:p w14:paraId="7A403778" w14:textId="77777777" w:rsidR="003E3261" w:rsidRDefault="003E3261" w:rsidP="003E3261">
      <w:r>
        <w:t>AGENDA</w:t>
      </w:r>
    </w:p>
    <w:p w14:paraId="0C9CF407" w14:textId="77777777" w:rsidR="003E3261" w:rsidRDefault="003E3261" w:rsidP="003E3261"/>
    <w:p w14:paraId="7C4A66B6" w14:textId="77777777" w:rsidR="003E3261" w:rsidRDefault="003E3261" w:rsidP="003E3261">
      <w:pPr>
        <w:spacing w:line="360" w:lineRule="auto"/>
      </w:pPr>
      <w:r>
        <w:tab/>
        <w:t>Regular Session</w:t>
      </w:r>
    </w:p>
    <w:p w14:paraId="4D5360D5" w14:textId="77777777" w:rsidR="003E3261" w:rsidRDefault="003E3261" w:rsidP="003E3261">
      <w:pPr>
        <w:pStyle w:val="ListParagraph"/>
        <w:numPr>
          <w:ilvl w:val="0"/>
          <w:numId w:val="1"/>
        </w:numPr>
        <w:spacing w:line="360" w:lineRule="auto"/>
      </w:pPr>
      <w:r>
        <w:t>Open meeting</w:t>
      </w:r>
    </w:p>
    <w:p w14:paraId="12B6AA04" w14:textId="77777777" w:rsidR="003E3261" w:rsidRDefault="003E3261" w:rsidP="003E3261">
      <w:pPr>
        <w:pStyle w:val="ListParagraph"/>
        <w:numPr>
          <w:ilvl w:val="0"/>
          <w:numId w:val="1"/>
        </w:numPr>
        <w:spacing w:line="360" w:lineRule="auto"/>
      </w:pPr>
      <w:r>
        <w:t>Overview of process</w:t>
      </w:r>
    </w:p>
    <w:p w14:paraId="04A51EBE" w14:textId="77777777" w:rsidR="003E3261" w:rsidRDefault="003E3261" w:rsidP="003E3261">
      <w:pPr>
        <w:spacing w:line="360" w:lineRule="auto"/>
        <w:ind w:left="720"/>
      </w:pPr>
      <w:r>
        <w:t>Executive Session</w:t>
      </w:r>
    </w:p>
    <w:p w14:paraId="4D9916D8" w14:textId="77777777" w:rsidR="003E3261" w:rsidRDefault="003E3261" w:rsidP="003E3261">
      <w:pPr>
        <w:pStyle w:val="ListParagraph"/>
        <w:numPr>
          <w:ilvl w:val="0"/>
          <w:numId w:val="1"/>
        </w:numPr>
        <w:spacing w:line="360" w:lineRule="auto"/>
      </w:pPr>
      <w:r>
        <w:t>Distribution of proposals</w:t>
      </w:r>
    </w:p>
    <w:p w14:paraId="050E42AD" w14:textId="77777777" w:rsidR="003E3261" w:rsidRDefault="003E3261" w:rsidP="003E3261">
      <w:pPr>
        <w:spacing w:line="360" w:lineRule="auto"/>
        <w:ind w:left="720"/>
      </w:pPr>
      <w:r>
        <w:t>Close Session</w:t>
      </w:r>
    </w:p>
    <w:p w14:paraId="0F209109" w14:textId="77777777" w:rsidR="003E3261" w:rsidRPr="004006E6" w:rsidRDefault="003E3261" w:rsidP="003E3261"/>
    <w:p w14:paraId="6F68C3DC" w14:textId="77777777" w:rsidR="003E3261" w:rsidRPr="004006E6" w:rsidRDefault="003E3261" w:rsidP="003E3261"/>
    <w:p w14:paraId="212EB49A" w14:textId="77777777" w:rsidR="003E3261" w:rsidRDefault="003E3261" w:rsidP="003E3261">
      <w:r>
        <w:rPr>
          <w:noProof/>
        </w:rPr>
        <w:drawing>
          <wp:inline distT="0" distB="0" distL="0" distR="0" wp14:anchorId="2303CE9A" wp14:editId="789502FE">
            <wp:extent cx="1180600" cy="419861"/>
            <wp:effectExtent l="0" t="0" r="635" b="0"/>
            <wp:docPr id="1" name="Picture 1" descr="signa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signature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0600" cy="4198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D33E28" w14:textId="77777777" w:rsidR="003E3261" w:rsidRDefault="003E3261" w:rsidP="003E3261">
      <w:r>
        <w:t>Kristen Rabon</w:t>
      </w:r>
    </w:p>
    <w:p w14:paraId="1E043F94" w14:textId="77777777" w:rsidR="003E3261" w:rsidRDefault="003E3261" w:rsidP="003E3261">
      <w:r>
        <w:t>Procurement Manager</w:t>
      </w:r>
    </w:p>
    <w:p w14:paraId="2407C957" w14:textId="77777777" w:rsidR="003E3261" w:rsidRPr="004006E6" w:rsidRDefault="003E3261" w:rsidP="003E3261">
      <w:pPr>
        <w:tabs>
          <w:tab w:val="left" w:pos="3255"/>
        </w:tabs>
      </w:pPr>
      <w:r>
        <w:tab/>
      </w:r>
    </w:p>
    <w:p w14:paraId="31E2F5D6" w14:textId="77777777" w:rsidR="004006E6" w:rsidRDefault="004006E6"/>
    <w:p w14:paraId="6AFDF32C" w14:textId="77777777" w:rsidR="004006E6" w:rsidRPr="004006E6" w:rsidRDefault="004006E6" w:rsidP="004006E6"/>
    <w:p w14:paraId="2B66D66C" w14:textId="77777777" w:rsidR="004006E6" w:rsidRPr="004006E6" w:rsidRDefault="004006E6" w:rsidP="004006E6"/>
    <w:p w14:paraId="233CB564" w14:textId="77777777" w:rsidR="004006E6" w:rsidRDefault="004006E6" w:rsidP="004006E6"/>
    <w:p w14:paraId="6B079418" w14:textId="77777777" w:rsidR="00284996" w:rsidRPr="004006E6" w:rsidRDefault="004006E6" w:rsidP="004006E6">
      <w:pPr>
        <w:tabs>
          <w:tab w:val="left" w:pos="3255"/>
        </w:tabs>
      </w:pPr>
      <w:r>
        <w:tab/>
      </w:r>
    </w:p>
    <w:sectPr w:rsidR="00284996" w:rsidRPr="004006E6" w:rsidSect="00CC12CC">
      <w:headerReference w:type="first" r:id="rId9"/>
      <w:foot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34D88C" w14:textId="77777777" w:rsidR="001B5389" w:rsidRDefault="001B5389" w:rsidP="00F408E5">
      <w:r>
        <w:separator/>
      </w:r>
    </w:p>
  </w:endnote>
  <w:endnote w:type="continuationSeparator" w:id="0">
    <w:p w14:paraId="0E4BCDD3" w14:textId="77777777" w:rsidR="001B5389" w:rsidRDefault="001B5389" w:rsidP="00F408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ajan Pro">
    <w:altName w:val="Times New Roman"/>
    <w:panose1 w:val="00000000000000000000"/>
    <w:charset w:val="00"/>
    <w:family w:val="roman"/>
    <w:notTrueType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19B72B" w14:textId="77777777" w:rsidR="00284996" w:rsidRPr="00297233" w:rsidRDefault="00284996" w:rsidP="00284996">
    <w:pPr>
      <w:pStyle w:val="Footer"/>
      <w:jc w:val="center"/>
      <w:rPr>
        <w:rFonts w:ascii="Trajan Pro" w:hAnsi="Trajan Pro"/>
        <w:b/>
        <w:caps/>
        <w:color w:val="005490"/>
        <w:sz w:val="13"/>
        <w:szCs w:val="13"/>
      </w:rPr>
    </w:pPr>
    <w:r w:rsidRPr="00297233">
      <w:rPr>
        <w:rFonts w:ascii="Trajan Pro" w:hAnsi="Trajan Pro"/>
        <w:b/>
        <w:caps/>
        <w:color w:val="005490"/>
        <w:sz w:val="13"/>
        <w:szCs w:val="13"/>
      </w:rPr>
      <w:t xml:space="preserve">1201 MAIN STREET, SUITE 600 </w:t>
    </w:r>
    <w:r w:rsidRPr="00297233">
      <w:rPr>
        <w:rFonts w:ascii="Times New Roman" w:hAnsi="Times New Roman"/>
        <w:b/>
        <w:caps/>
        <w:color w:val="005490"/>
        <w:sz w:val="13"/>
        <w:szCs w:val="13"/>
      </w:rPr>
      <w:t>♦</w:t>
    </w:r>
    <w:r w:rsidRPr="00297233">
      <w:rPr>
        <w:rFonts w:ascii="Trajan Pro" w:hAnsi="Trajan Pro"/>
        <w:b/>
        <w:caps/>
        <w:color w:val="005490"/>
        <w:sz w:val="13"/>
        <w:szCs w:val="13"/>
      </w:rPr>
      <w:t xml:space="preserve"> COLUMBIA, SOUTH CAROLINA  29201</w:t>
    </w:r>
  </w:p>
  <w:p w14:paraId="7994CE2D" w14:textId="77777777" w:rsidR="00284996" w:rsidRPr="00297233" w:rsidRDefault="00284996" w:rsidP="00284996">
    <w:pPr>
      <w:pStyle w:val="Footer"/>
      <w:jc w:val="center"/>
      <w:rPr>
        <w:rFonts w:ascii="Trajan Pro" w:hAnsi="Trajan Pro"/>
        <w:b/>
        <w:caps/>
        <w:color w:val="005490"/>
        <w:sz w:val="13"/>
        <w:szCs w:val="13"/>
      </w:rPr>
    </w:pPr>
    <w:r>
      <w:rPr>
        <w:rFonts w:ascii="Trajan Pro" w:hAnsi="Trajan Pro"/>
        <w:b/>
        <w:caps/>
        <w:color w:val="005490"/>
        <w:sz w:val="13"/>
        <w:szCs w:val="13"/>
      </w:rPr>
      <w:t>HTTP://PROCUREMENT.S</w:t>
    </w:r>
    <w:r w:rsidRPr="00297233">
      <w:rPr>
        <w:rFonts w:ascii="Trajan Pro" w:hAnsi="Trajan Pro"/>
        <w:b/>
        <w:caps/>
        <w:color w:val="005490"/>
        <w:sz w:val="13"/>
        <w:szCs w:val="13"/>
      </w:rPr>
      <w:t>C.GOV</w:t>
    </w:r>
  </w:p>
  <w:p w14:paraId="5CB68138" w14:textId="77777777" w:rsidR="00284996" w:rsidRDefault="0028499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47CA30" w14:textId="77777777" w:rsidR="001B5389" w:rsidRDefault="001B5389" w:rsidP="00F408E5">
      <w:r>
        <w:separator/>
      </w:r>
    </w:p>
  </w:footnote>
  <w:footnote w:type="continuationSeparator" w:id="0">
    <w:p w14:paraId="4ED92565" w14:textId="77777777" w:rsidR="001B5389" w:rsidRDefault="001B5389" w:rsidP="00F408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76C1AC" w14:textId="77777777" w:rsidR="00CC12CC" w:rsidRDefault="0092485A">
    <w:pPr>
      <w:pStyle w:val="Header"/>
    </w:pPr>
    <w:r>
      <w:rPr>
        <w:noProof/>
      </w:rPr>
      <w:drawing>
        <wp:inline distT="0" distB="0" distL="0" distR="0" wp14:anchorId="7160DFEE" wp14:editId="607202C6">
          <wp:extent cx="5942443" cy="1694178"/>
          <wp:effectExtent l="0" t="0" r="1270" b="1905"/>
          <wp:docPr id="2" name="Picture 2" descr="letterhea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letterhea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2443" cy="16941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596088"/>
    <w:multiLevelType w:val="hybridMultilevel"/>
    <w:tmpl w:val="66D46AC2"/>
    <w:lvl w:ilvl="0" w:tplc="AB3CC60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2288834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08E5"/>
    <w:rsid w:val="0000282E"/>
    <w:rsid w:val="000D08D7"/>
    <w:rsid w:val="00105124"/>
    <w:rsid w:val="001A1B16"/>
    <w:rsid w:val="001B5389"/>
    <w:rsid w:val="001B6C37"/>
    <w:rsid w:val="00241B61"/>
    <w:rsid w:val="00284996"/>
    <w:rsid w:val="002A7095"/>
    <w:rsid w:val="002B6C6A"/>
    <w:rsid w:val="00370EA9"/>
    <w:rsid w:val="003770F1"/>
    <w:rsid w:val="003911CD"/>
    <w:rsid w:val="003E3261"/>
    <w:rsid w:val="003F6A42"/>
    <w:rsid w:val="004006E6"/>
    <w:rsid w:val="004B767A"/>
    <w:rsid w:val="004C04A4"/>
    <w:rsid w:val="004F0FEF"/>
    <w:rsid w:val="0052457C"/>
    <w:rsid w:val="005C3D76"/>
    <w:rsid w:val="005F270C"/>
    <w:rsid w:val="00606BDD"/>
    <w:rsid w:val="00615698"/>
    <w:rsid w:val="00621EAF"/>
    <w:rsid w:val="00677C21"/>
    <w:rsid w:val="006D58E6"/>
    <w:rsid w:val="007E6F84"/>
    <w:rsid w:val="008211CB"/>
    <w:rsid w:val="0086579A"/>
    <w:rsid w:val="008A6C58"/>
    <w:rsid w:val="008B3062"/>
    <w:rsid w:val="0092485A"/>
    <w:rsid w:val="009B1FAF"/>
    <w:rsid w:val="00A40312"/>
    <w:rsid w:val="00AB1AAD"/>
    <w:rsid w:val="00AE3482"/>
    <w:rsid w:val="00B03FCA"/>
    <w:rsid w:val="00B51F11"/>
    <w:rsid w:val="00B9761E"/>
    <w:rsid w:val="00BC62A8"/>
    <w:rsid w:val="00C13910"/>
    <w:rsid w:val="00C3036E"/>
    <w:rsid w:val="00C327FF"/>
    <w:rsid w:val="00C334A3"/>
    <w:rsid w:val="00C85940"/>
    <w:rsid w:val="00CA1211"/>
    <w:rsid w:val="00CC12CC"/>
    <w:rsid w:val="00D50B86"/>
    <w:rsid w:val="00DB0C04"/>
    <w:rsid w:val="00DD1660"/>
    <w:rsid w:val="00EB79F9"/>
    <w:rsid w:val="00F408E5"/>
    <w:rsid w:val="00F44D63"/>
    <w:rsid w:val="00F57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91D74D0"/>
  <w15:docId w15:val="{C01EFCEB-DFFD-4ECF-B01A-E2BD89698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408E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408E5"/>
  </w:style>
  <w:style w:type="paragraph" w:styleId="Footer">
    <w:name w:val="footer"/>
    <w:basedOn w:val="Normal"/>
    <w:link w:val="FooterChar"/>
    <w:unhideWhenUsed/>
    <w:rsid w:val="00F408E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408E5"/>
  </w:style>
  <w:style w:type="paragraph" w:styleId="BalloonText">
    <w:name w:val="Balloon Text"/>
    <w:basedOn w:val="Normal"/>
    <w:link w:val="BalloonTextChar"/>
    <w:uiPriority w:val="99"/>
    <w:semiHidden/>
    <w:unhideWhenUsed/>
    <w:rsid w:val="00F408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08E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E326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44D6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44D6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mailto:khrabon@mmo.sc.gov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97</Words>
  <Characters>557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Stooksbury, Wm. David</dc:creator>
  <cp:lastModifiedBy>Rabon, Kristen</cp:lastModifiedBy>
  <cp:revision>3</cp:revision>
  <cp:lastPrinted>2016-06-30T20:28:00Z</cp:lastPrinted>
  <dcterms:created xsi:type="dcterms:W3CDTF">2026-09-08T17:46:00Z</dcterms:created>
  <dcterms:modified xsi:type="dcterms:W3CDTF">2026-09-08T17:47:00Z</dcterms:modified>
</cp:coreProperties>
</file>