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499F" w14:textId="77777777" w:rsidR="004A446D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ED689C1" w14:textId="77777777" w:rsidR="004A446D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DEE9DE8" w14:textId="53A7FE60" w:rsidR="004A446D" w:rsidRPr="00B80026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80026">
        <w:rPr>
          <w:rFonts w:ascii="Times New Roman" w:hAnsi="Times New Roman" w:cs="Times New Roman"/>
          <w:b/>
          <w:sz w:val="27"/>
          <w:szCs w:val="27"/>
        </w:rPr>
        <w:t>MEETING POSTINGS</w:t>
      </w:r>
    </w:p>
    <w:p w14:paraId="562CB821" w14:textId="77777777" w:rsidR="004A446D" w:rsidRPr="00B80026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CA0A494" w14:textId="77777777" w:rsidR="004A446D" w:rsidRPr="00B80026" w:rsidRDefault="004A446D" w:rsidP="004A446D">
      <w:pPr>
        <w:rPr>
          <w:rFonts w:ascii="Times New Roman" w:hAnsi="Times New Roman" w:cs="Times New Roman"/>
          <w:sz w:val="24"/>
          <w:szCs w:val="24"/>
        </w:rPr>
      </w:pPr>
      <w:r w:rsidRPr="00B80026">
        <w:rPr>
          <w:rFonts w:ascii="Times New Roman" w:hAnsi="Times New Roman" w:cs="Times New Roman"/>
          <w:sz w:val="24"/>
          <w:szCs w:val="24"/>
        </w:rPr>
        <w:t>Public meetings are listed in reverse chronological order on the Procurement Services Home page under the General Information Section, “Public Meeting Notices”.</w:t>
      </w:r>
    </w:p>
    <w:p w14:paraId="09D68C66" w14:textId="77777777" w:rsidR="004A446D" w:rsidRPr="00B80026" w:rsidRDefault="004A446D" w:rsidP="004A446D">
      <w:pPr>
        <w:rPr>
          <w:rFonts w:ascii="Times New Roman" w:hAnsi="Times New Roman" w:cs="Times New Roman"/>
          <w:sz w:val="24"/>
          <w:szCs w:val="24"/>
        </w:rPr>
      </w:pPr>
    </w:p>
    <w:p w14:paraId="06D4D53D" w14:textId="77777777" w:rsidR="004A446D" w:rsidRPr="00B80026" w:rsidRDefault="004A446D" w:rsidP="004A446D">
      <w:pPr>
        <w:shd w:val="clear" w:color="auto" w:fill="F1E6D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NOTICE - Meeting of the </w:t>
      </w: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Request for Proposal Evaluation Panel</w:t>
      </w:r>
    </w:p>
    <w:p w14:paraId="2E0530C5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82CC478" w14:textId="1D7DEF6E" w:rsidR="004A446D" w:rsidRPr="008A527C" w:rsidRDefault="008B1042" w:rsidP="004A446D">
      <w:pPr>
        <w:tabs>
          <w:tab w:val="left" w:pos="360"/>
          <w:tab w:val="left" w:pos="900"/>
          <w:tab w:val="left" w:pos="1440"/>
          <w:tab w:val="left" w:pos="1980"/>
          <w:tab w:val="left" w:pos="9000"/>
          <w:tab w:val="right" w:pos="1071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Pharmacy Benefit Services (PBS)</w:t>
      </w:r>
      <w:r w:rsidR="004A446D" w:rsidRPr="008A527C">
        <w:rPr>
          <w:rFonts w:ascii="Times New Roman" w:hAnsi="Times New Roman" w:cs="Times New Roman"/>
          <w:b/>
          <w:sz w:val="24"/>
          <w:szCs w:val="24"/>
          <w:u w:val="single"/>
        </w:rPr>
        <w:br/>
        <w:t xml:space="preserve">Solicitation # </w:t>
      </w:r>
      <w:r w:rsidR="004A446D" w:rsidRPr="008B1042">
        <w:rPr>
          <w:rFonts w:ascii="Times New Roman" w:hAnsi="Times New Roman" w:cs="Times New Roman"/>
          <w:b/>
          <w:sz w:val="24"/>
          <w:szCs w:val="24"/>
          <w:u w:val="single"/>
        </w:rPr>
        <w:t>54000</w:t>
      </w:r>
      <w:r w:rsidRPr="008B104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9905</w:t>
      </w:r>
    </w:p>
    <w:p w14:paraId="0879ED57" w14:textId="77777777" w:rsidR="004A446D" w:rsidRDefault="004A446D" w:rsidP="004A446D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92C97E" w14:textId="77777777" w:rsidR="004A446D" w:rsidRPr="00B80026" w:rsidRDefault="004A446D" w:rsidP="004A446D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The meeting of the </w:t>
      </w:r>
      <w:r w:rsidRPr="00B80026">
        <w:rPr>
          <w:rFonts w:ascii="Times New Roman" w:eastAsia="Times New Roman" w:hAnsi="Times New Roman" w:cs="Times New Roman"/>
          <w:sz w:val="24"/>
          <w:szCs w:val="24"/>
          <w:u w:val="single"/>
        </w:rPr>
        <w:t>RFP Evaluation Panel</w:t>
      </w: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 for the above-referenced solicitation will be held:</w:t>
      </w:r>
    </w:p>
    <w:p w14:paraId="4248CB07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DA1A6BA" w14:textId="793B51BB" w:rsidR="004A446D" w:rsidRPr="00CF6064" w:rsidRDefault="008B4F91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541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September</w:t>
      </w:r>
      <w:r w:rsidR="004A446D" w:rsidRPr="002541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614E7F" w:rsidRPr="002541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29</w:t>
      </w:r>
      <w:r w:rsidR="004A446D" w:rsidRPr="002541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20</w:t>
      </w:r>
      <w:r w:rsidRPr="002541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26</w:t>
      </w:r>
      <w:r w:rsidR="004A446D" w:rsidRPr="002541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, at </w:t>
      </w:r>
      <w:r w:rsidRPr="002541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1000</w:t>
      </w:r>
      <w:r w:rsidR="004A446D" w:rsidRPr="002541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ET</w:t>
      </w:r>
    </w:p>
    <w:p w14:paraId="3D862FF2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FEA32D9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6ADAA2A" w14:textId="77777777" w:rsidR="004A446D" w:rsidRPr="008A527C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8A527C">
        <w:rPr>
          <w:rFonts w:ascii="Times New Roman" w:eastAsia="Times New Roman" w:hAnsi="Times New Roman" w:cs="Times New Roman"/>
          <w:sz w:val="24"/>
          <w:szCs w:val="24"/>
        </w:rPr>
        <w:t xml:space="preserve">The meeting will be held in person or virtually. Contact the Procurement Officer at </w:t>
      </w:r>
      <w:hyperlink r:id="rId6" w:history="1">
        <w:r w:rsidRPr="004B557E">
          <w:rPr>
            <w:rStyle w:val="Hyperlink"/>
            <w:rFonts w:ascii="Times New Roman" w:hAnsi="Times New Roman" w:cs="Times New Roman"/>
            <w:sz w:val="24"/>
            <w:szCs w:val="24"/>
          </w:rPr>
          <w:t>jbaysden@mmo.sc.gov</w:t>
        </w:r>
      </w:hyperlink>
      <w:r w:rsidRPr="008A527C">
        <w:rPr>
          <w:rFonts w:ascii="Times New Roman" w:hAnsi="Times New Roman" w:cs="Times New Roman"/>
          <w:sz w:val="24"/>
          <w:szCs w:val="24"/>
        </w:rPr>
        <w:t xml:space="preserve"> </w:t>
      </w:r>
      <w:r w:rsidRPr="008A527C">
        <w:rPr>
          <w:rFonts w:ascii="Times New Roman" w:eastAsia="Times New Roman" w:hAnsi="Times New Roman" w:cs="Times New Roman"/>
          <w:sz w:val="24"/>
          <w:szCs w:val="24"/>
        </w:rPr>
        <w:t>if you wish to attend.</w:t>
      </w:r>
    </w:p>
    <w:p w14:paraId="3F65E659" w14:textId="77777777" w:rsidR="004A446D" w:rsidRDefault="004A446D" w:rsidP="004A446D">
      <w:pPr>
        <w:spacing w:before="12" w:line="260" w:lineRule="exact"/>
        <w:rPr>
          <w:sz w:val="26"/>
          <w:szCs w:val="26"/>
        </w:rPr>
      </w:pPr>
    </w:p>
    <w:p w14:paraId="4342BD0C" w14:textId="77777777" w:rsidR="004A446D" w:rsidRDefault="004A446D" w:rsidP="004A446D">
      <w:pPr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A: (Br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25B5198" w14:textId="77777777" w:rsidR="004A446D" w:rsidRDefault="004A446D" w:rsidP="004A446D">
      <w:pPr>
        <w:spacing w:before="14" w:line="260" w:lineRule="exact"/>
        <w:rPr>
          <w:sz w:val="26"/>
          <w:szCs w:val="26"/>
        </w:rPr>
      </w:pPr>
    </w:p>
    <w:p w14:paraId="34562510" w14:textId="77777777" w:rsidR="004A446D" w:rsidRDefault="004A446D" w:rsidP="004A446D">
      <w:pPr>
        <w:tabs>
          <w:tab w:val="left" w:pos="1000"/>
        </w:tabs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67D89F91" w14:textId="77777777" w:rsidR="004A446D" w:rsidRDefault="004A446D" w:rsidP="004A446D">
      <w:pPr>
        <w:tabs>
          <w:tab w:val="left" w:pos="1000"/>
        </w:tabs>
        <w:spacing w:before="1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7C6E65D3" w14:textId="77777777" w:rsidR="004A446D" w:rsidRDefault="004A446D" w:rsidP="004A446D">
      <w:pPr>
        <w:spacing w:line="275" w:lineRule="exact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  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ces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2453BED" w14:textId="77777777" w:rsidR="004A446D" w:rsidRDefault="004A446D" w:rsidP="004A446D">
      <w:pPr>
        <w:tabs>
          <w:tab w:val="left" w:pos="1000"/>
        </w:tabs>
        <w:spacing w:line="275" w:lineRule="exact"/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2518B8B5" w14:textId="77777777" w:rsidR="004A446D" w:rsidRDefault="004A446D" w:rsidP="004A446D">
      <w:pPr>
        <w:tabs>
          <w:tab w:val="left" w:pos="1000"/>
        </w:tabs>
        <w:spacing w:before="2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nse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4072C7C7" w14:textId="77777777" w:rsidR="004A446D" w:rsidRDefault="004A446D" w:rsidP="004A446D">
      <w:pPr>
        <w:spacing w:line="200" w:lineRule="exact"/>
        <w:rPr>
          <w:sz w:val="20"/>
          <w:szCs w:val="20"/>
        </w:rPr>
      </w:pPr>
    </w:p>
    <w:p w14:paraId="0E66F6D6" w14:textId="77777777" w:rsidR="004A446D" w:rsidRDefault="004A446D" w:rsidP="004A446D">
      <w:pPr>
        <w:spacing w:line="200" w:lineRule="exact"/>
        <w:rPr>
          <w:sz w:val="20"/>
          <w:szCs w:val="20"/>
        </w:rPr>
      </w:pPr>
    </w:p>
    <w:p w14:paraId="1F18258B" w14:textId="77777777" w:rsidR="004A446D" w:rsidRDefault="004A446D" w:rsidP="004A446D">
      <w:pPr>
        <w:spacing w:line="200" w:lineRule="exact"/>
        <w:rPr>
          <w:sz w:val="20"/>
          <w:szCs w:val="20"/>
        </w:rPr>
      </w:pPr>
    </w:p>
    <w:p w14:paraId="7C650901" w14:textId="77777777" w:rsidR="004A446D" w:rsidRDefault="004A446D" w:rsidP="004A446D">
      <w:pPr>
        <w:spacing w:before="11" w:line="220" w:lineRule="exact"/>
      </w:pPr>
    </w:p>
    <w:p w14:paraId="4B175E74" w14:textId="77777777" w:rsidR="004A446D" w:rsidRDefault="004A446D" w:rsidP="004A446D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Jon Baysden</w:t>
      </w:r>
    </w:p>
    <w:p w14:paraId="5A8F61FA" w14:textId="77777777" w:rsidR="004A446D" w:rsidRDefault="004A446D" w:rsidP="004A446D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Procurement Officer</w:t>
      </w:r>
    </w:p>
    <w:p w14:paraId="49AEABDB" w14:textId="77777777" w:rsidR="004A446D" w:rsidRPr="004006E6" w:rsidRDefault="004A446D" w:rsidP="004A446D"/>
    <w:p w14:paraId="4D03C9F3" w14:textId="77777777" w:rsidR="004A446D" w:rsidRDefault="004A446D" w:rsidP="004A446D"/>
    <w:p w14:paraId="31E2F5D6" w14:textId="77777777" w:rsidR="004006E6" w:rsidRDefault="004006E6"/>
    <w:p w14:paraId="6AFDF32C" w14:textId="77777777" w:rsidR="004006E6" w:rsidRPr="004006E6" w:rsidRDefault="004006E6" w:rsidP="004006E6"/>
    <w:p w14:paraId="2B66D66C" w14:textId="77777777" w:rsidR="004006E6" w:rsidRPr="004006E6" w:rsidRDefault="004006E6" w:rsidP="004006E6"/>
    <w:p w14:paraId="233CB564" w14:textId="77777777" w:rsidR="004006E6" w:rsidRDefault="004006E6" w:rsidP="004006E6"/>
    <w:p w14:paraId="6B079418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BB208" w14:textId="77777777" w:rsidR="004A653B" w:rsidRDefault="004A653B" w:rsidP="00F408E5">
      <w:r>
        <w:separator/>
      </w:r>
    </w:p>
  </w:endnote>
  <w:endnote w:type="continuationSeparator" w:id="0">
    <w:p w14:paraId="1FD5F3A5" w14:textId="77777777" w:rsidR="004A653B" w:rsidRDefault="004A653B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FD2D9" w14:textId="77777777" w:rsidR="008D4392" w:rsidRDefault="008D4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3A870" w14:textId="77777777" w:rsidR="008D4392" w:rsidRDefault="008D43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2FBE1794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>1</w:t>
    </w:r>
    <w:r w:rsidR="008D4392">
      <w:rPr>
        <w:rFonts w:ascii="Trajan Pro" w:hAnsi="Trajan Pro"/>
        <w:b/>
        <w:caps/>
        <w:color w:val="005490"/>
        <w:sz w:val="13"/>
        <w:szCs w:val="13"/>
      </w:rPr>
      <w:t>333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MAIN STREET, SUITE </w:t>
    </w:r>
    <w:r w:rsidR="008D4392">
      <w:rPr>
        <w:rFonts w:ascii="Trajan Pro" w:hAnsi="Trajan Pro"/>
        <w:b/>
        <w:caps/>
        <w:color w:val="005490"/>
        <w:sz w:val="13"/>
        <w:szCs w:val="13"/>
      </w:rPr>
      <w:t>7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F7910" w14:textId="77777777" w:rsidR="004A653B" w:rsidRDefault="004A653B" w:rsidP="00F408E5">
      <w:r>
        <w:separator/>
      </w:r>
    </w:p>
  </w:footnote>
  <w:footnote w:type="continuationSeparator" w:id="0">
    <w:p w14:paraId="3C85AEF2" w14:textId="77777777" w:rsidR="004A653B" w:rsidRDefault="004A653B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08D5" w14:textId="77777777" w:rsidR="008D4392" w:rsidRDefault="008D43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6952" w14:textId="77777777" w:rsidR="008D4392" w:rsidRDefault="008D43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705AF0E5">
          <wp:extent cx="5942443" cy="1694178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D08D7"/>
    <w:rsid w:val="00105124"/>
    <w:rsid w:val="001B31CD"/>
    <w:rsid w:val="00241B61"/>
    <w:rsid w:val="0025419B"/>
    <w:rsid w:val="00284996"/>
    <w:rsid w:val="002B6C6A"/>
    <w:rsid w:val="00370EA9"/>
    <w:rsid w:val="004006E6"/>
    <w:rsid w:val="004A446D"/>
    <w:rsid w:val="004A653B"/>
    <w:rsid w:val="004B767A"/>
    <w:rsid w:val="004C04A4"/>
    <w:rsid w:val="004F0DDD"/>
    <w:rsid w:val="00565061"/>
    <w:rsid w:val="005C3D76"/>
    <w:rsid w:val="005F270C"/>
    <w:rsid w:val="005F7C7D"/>
    <w:rsid w:val="00606BDD"/>
    <w:rsid w:val="00614E7F"/>
    <w:rsid w:val="00615698"/>
    <w:rsid w:val="00621EAF"/>
    <w:rsid w:val="007E6F84"/>
    <w:rsid w:val="008211CB"/>
    <w:rsid w:val="0086579A"/>
    <w:rsid w:val="008805A9"/>
    <w:rsid w:val="00882329"/>
    <w:rsid w:val="008A6C58"/>
    <w:rsid w:val="008B1042"/>
    <w:rsid w:val="008B3062"/>
    <w:rsid w:val="008B4F91"/>
    <w:rsid w:val="008D4392"/>
    <w:rsid w:val="008D53F7"/>
    <w:rsid w:val="0092485A"/>
    <w:rsid w:val="009635A5"/>
    <w:rsid w:val="009A37EE"/>
    <w:rsid w:val="009B1FAF"/>
    <w:rsid w:val="00A40312"/>
    <w:rsid w:val="00AE3482"/>
    <w:rsid w:val="00B03FCA"/>
    <w:rsid w:val="00B51F11"/>
    <w:rsid w:val="00BC62A8"/>
    <w:rsid w:val="00C13910"/>
    <w:rsid w:val="00C3036E"/>
    <w:rsid w:val="00C327FF"/>
    <w:rsid w:val="00C334A3"/>
    <w:rsid w:val="00CA1211"/>
    <w:rsid w:val="00CC12CC"/>
    <w:rsid w:val="00DD1660"/>
    <w:rsid w:val="00EB79F9"/>
    <w:rsid w:val="00F408E5"/>
    <w:rsid w:val="00F4661D"/>
    <w:rsid w:val="00F575A6"/>
    <w:rsid w:val="00FA5CC7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44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baysden@mmo.sc.go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Baysden, Jonathan</cp:lastModifiedBy>
  <cp:revision>6</cp:revision>
  <cp:lastPrinted>2016-06-30T20:28:00Z</cp:lastPrinted>
  <dcterms:created xsi:type="dcterms:W3CDTF">2025-12-02T18:27:00Z</dcterms:created>
  <dcterms:modified xsi:type="dcterms:W3CDTF">2026-09-21T18:55:00Z</dcterms:modified>
</cp:coreProperties>
</file>