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666DD" w14:textId="77777777" w:rsidR="005752C3" w:rsidRDefault="005752C3" w:rsidP="005752C3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MEETING POSTINGS</w:t>
      </w:r>
    </w:p>
    <w:p w14:paraId="61E4D87E" w14:textId="77777777" w:rsidR="005752C3" w:rsidRDefault="005752C3" w:rsidP="005752C3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3523A10" w14:textId="77777777" w:rsidR="005752C3" w:rsidRDefault="005752C3" w:rsidP="005752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meetings are listed in reverse chronological order on the Procurement Services Home page under the General Information Section, “Public Meeting Notices”.</w:t>
      </w:r>
    </w:p>
    <w:p w14:paraId="248A2B97" w14:textId="77777777" w:rsidR="005752C3" w:rsidRDefault="005752C3" w:rsidP="005752C3">
      <w:pPr>
        <w:rPr>
          <w:rFonts w:ascii="Times New Roman" w:hAnsi="Times New Roman" w:cs="Times New Roman"/>
          <w:sz w:val="24"/>
          <w:szCs w:val="24"/>
        </w:rPr>
      </w:pPr>
    </w:p>
    <w:p w14:paraId="63B70709" w14:textId="77777777" w:rsidR="005752C3" w:rsidRDefault="005752C3" w:rsidP="005752C3">
      <w:pPr>
        <w:shd w:val="clear" w:color="auto" w:fill="F1E6D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NOTICE - Meeting of the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Request for Proposal Evaluation Panel</w:t>
      </w:r>
    </w:p>
    <w:p w14:paraId="7F95D389" w14:textId="77777777" w:rsidR="005752C3" w:rsidRDefault="005752C3" w:rsidP="005752C3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1E124DC" w14:textId="7FFF9420" w:rsidR="005752C3" w:rsidRDefault="007A2B7F" w:rsidP="005752C3">
      <w:pPr>
        <w:tabs>
          <w:tab w:val="left" w:pos="540"/>
          <w:tab w:val="left" w:pos="90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BEAD Implementation</w:t>
      </w:r>
      <w:r w:rsidR="00D7212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Solicitation</w:t>
      </w:r>
      <w:r w:rsidR="005752C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#54000</w:t>
      </w:r>
      <w:r w:rsidR="002A349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9997</w:t>
      </w:r>
    </w:p>
    <w:p w14:paraId="254FC997" w14:textId="77777777" w:rsidR="005752C3" w:rsidRDefault="005752C3" w:rsidP="005752C3">
      <w:pPr>
        <w:tabs>
          <w:tab w:val="left" w:pos="0"/>
        </w:tabs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F56C24" w14:textId="77777777" w:rsidR="005752C3" w:rsidRDefault="005752C3" w:rsidP="005752C3">
      <w:pPr>
        <w:tabs>
          <w:tab w:val="left" w:pos="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meeting of the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RFP Evaluation Panel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for the above-referenced solicitation will be held:</w:t>
      </w:r>
    </w:p>
    <w:p w14:paraId="62426317" w14:textId="77777777" w:rsidR="005752C3" w:rsidRDefault="005752C3" w:rsidP="005752C3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7E0442C" w14:textId="379F0DEC" w:rsidR="005752C3" w:rsidRDefault="00DA7BB5" w:rsidP="005752C3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November</w:t>
      </w:r>
      <w:r w:rsidR="005752C3" w:rsidRPr="00DD1F2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10</w:t>
      </w:r>
      <w:r w:rsidR="00EE1467" w:rsidRPr="00DD1F2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th</w:t>
      </w:r>
      <w:r w:rsidR="005752C3" w:rsidRPr="00DD1F2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, 202</w:t>
      </w:r>
      <w:r w:rsidR="00D7212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 w:rsidR="005752C3" w:rsidRPr="00DD1F2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EE1467" w:rsidRPr="00DD1F2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@</w:t>
      </w:r>
      <w:r w:rsidR="00501D9F" w:rsidRPr="00DD1F2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9</w:t>
      </w:r>
      <w:r w:rsidR="005752C3" w:rsidRPr="00DD1F2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  <w:r w:rsidR="007A2B7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00</w:t>
      </w:r>
      <w:r w:rsidR="00501D9F" w:rsidRPr="00DD1F2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D7212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</w:t>
      </w:r>
      <w:r w:rsidR="005752C3" w:rsidRPr="00DD1F2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 ET</w:t>
      </w:r>
      <w:r w:rsidR="00501D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</w:t>
      </w:r>
    </w:p>
    <w:p w14:paraId="6E1E65EC" w14:textId="77777777" w:rsidR="005752C3" w:rsidRDefault="005752C3" w:rsidP="005752C3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1F38F77D" w14:textId="5183A396" w:rsidR="005752C3" w:rsidRDefault="005752C3" w:rsidP="005752C3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meeting will be held</w:t>
      </w:r>
      <w:r w:rsidR="00DA7BB5">
        <w:rPr>
          <w:rFonts w:ascii="Times New Roman" w:eastAsia="Times New Roman" w:hAnsi="Times New Roman" w:cs="Times New Roman"/>
          <w:sz w:val="24"/>
          <w:szCs w:val="24"/>
        </w:rPr>
        <w:t xml:space="preserve"> at:</w:t>
      </w:r>
    </w:p>
    <w:p w14:paraId="00C8BCB0" w14:textId="77777777" w:rsidR="00DA7BB5" w:rsidRDefault="00DA7BB5" w:rsidP="005752C3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56FBB489" w14:textId="143CB6D9" w:rsidR="00DA7BB5" w:rsidRPr="00BF3F97" w:rsidRDefault="00DA7BB5" w:rsidP="005752C3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3F97">
        <w:rPr>
          <w:rFonts w:ascii="Times New Roman" w:eastAsia="Times New Roman" w:hAnsi="Times New Roman" w:cs="Times New Roman"/>
          <w:b/>
          <w:bCs/>
          <w:sz w:val="24"/>
          <w:szCs w:val="24"/>
        </w:rPr>
        <w:t>South Carolina Office of Regulatory Staff (ORS)</w:t>
      </w:r>
    </w:p>
    <w:p w14:paraId="30212EE8" w14:textId="4170108E" w:rsidR="00DA7BB5" w:rsidRPr="00BF3F97" w:rsidRDefault="00DA7BB5" w:rsidP="005752C3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3F97">
        <w:rPr>
          <w:rFonts w:ascii="Times New Roman" w:eastAsia="Times New Roman" w:hAnsi="Times New Roman" w:cs="Times New Roman"/>
          <w:b/>
          <w:bCs/>
          <w:sz w:val="24"/>
          <w:szCs w:val="24"/>
        </w:rPr>
        <w:t>1901 Main Street, 17</w:t>
      </w:r>
      <w:r w:rsidRPr="00BF3F97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Pr="00BF3F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Floor</w:t>
      </w:r>
    </w:p>
    <w:p w14:paraId="141BD570" w14:textId="288192FD" w:rsidR="00DA7BB5" w:rsidRPr="00BF3F97" w:rsidRDefault="00DA7BB5" w:rsidP="005752C3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3F97">
        <w:rPr>
          <w:rFonts w:ascii="Times New Roman" w:eastAsia="Times New Roman" w:hAnsi="Times New Roman" w:cs="Times New Roman"/>
          <w:b/>
          <w:bCs/>
          <w:sz w:val="24"/>
          <w:szCs w:val="24"/>
        </w:rPr>
        <w:t>Columbia, SC 29201</w:t>
      </w:r>
    </w:p>
    <w:p w14:paraId="677B277C" w14:textId="77777777" w:rsidR="005752C3" w:rsidRDefault="005752C3" w:rsidP="005752C3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7AA6BF46" w14:textId="22B62E6B" w:rsidR="005752C3" w:rsidRDefault="005752C3" w:rsidP="005752C3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If you</w:t>
      </w:r>
      <w:r w:rsidR="00D721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 xml:space="preserve">are interested in attending, please email Kayla Middleton at </w:t>
      </w:r>
      <w:hyperlink r:id="rId6" w:history="1">
        <w:r>
          <w:rPr>
            <w:rStyle w:val="Hyperlink"/>
            <w:rFonts w:ascii="Times New Roman" w:hAnsi="Times New Roman" w:cs="Times New Roman"/>
          </w:rPr>
          <w:t>kmiddleton@mmo.sc.gov</w:t>
        </w:r>
      </w:hyperlink>
      <w:r>
        <w:rPr>
          <w:rFonts w:ascii="Times New Roman" w:hAnsi="Times New Roman" w:cs="Times New Roman"/>
        </w:rPr>
        <w:t xml:space="preserve"> for log in information by </w:t>
      </w:r>
      <w:r w:rsidR="00DA7BB5">
        <w:rPr>
          <w:rFonts w:ascii="Times New Roman" w:hAnsi="Times New Roman" w:cs="Times New Roman"/>
        </w:rPr>
        <w:t>November</w:t>
      </w:r>
      <w:r w:rsidR="00501D9F" w:rsidRPr="00DD1F27">
        <w:rPr>
          <w:rFonts w:ascii="Times New Roman" w:hAnsi="Times New Roman" w:cs="Times New Roman"/>
        </w:rPr>
        <w:t xml:space="preserve"> </w:t>
      </w:r>
      <w:r w:rsidR="00DA7BB5">
        <w:rPr>
          <w:rFonts w:ascii="Times New Roman" w:hAnsi="Times New Roman" w:cs="Times New Roman"/>
        </w:rPr>
        <w:t>9</w:t>
      </w:r>
      <w:r w:rsidR="00EE1467" w:rsidRPr="00DD1F27">
        <w:rPr>
          <w:rFonts w:ascii="Times New Roman" w:hAnsi="Times New Roman" w:cs="Times New Roman"/>
        </w:rPr>
        <w:t>th</w:t>
      </w:r>
      <w:r w:rsidR="00501D9F" w:rsidRPr="00DD1F27">
        <w:rPr>
          <w:rFonts w:ascii="Times New Roman" w:hAnsi="Times New Roman" w:cs="Times New Roman"/>
        </w:rPr>
        <w:t xml:space="preserve">, </w:t>
      </w:r>
      <w:r w:rsidR="00DA7BB5" w:rsidRPr="00DD1F27">
        <w:rPr>
          <w:rFonts w:ascii="Times New Roman" w:hAnsi="Times New Roman" w:cs="Times New Roman"/>
        </w:rPr>
        <w:t>202</w:t>
      </w:r>
      <w:r w:rsidR="00DA7BB5">
        <w:rPr>
          <w:rFonts w:ascii="Times New Roman" w:hAnsi="Times New Roman" w:cs="Times New Roman"/>
        </w:rPr>
        <w:t>6,</w:t>
      </w:r>
      <w:r w:rsidR="007A2B7F">
        <w:rPr>
          <w:rFonts w:ascii="Times New Roman" w:hAnsi="Times New Roman" w:cs="Times New Roman"/>
        </w:rPr>
        <w:t xml:space="preserve"> no later than </w:t>
      </w:r>
      <w:r w:rsidR="00DA7BB5">
        <w:rPr>
          <w:rFonts w:ascii="Times New Roman" w:hAnsi="Times New Roman" w:cs="Times New Roman"/>
        </w:rPr>
        <w:t>4</w:t>
      </w:r>
      <w:r w:rsidR="007A2B7F">
        <w:rPr>
          <w:rFonts w:ascii="Times New Roman" w:hAnsi="Times New Roman" w:cs="Times New Roman"/>
        </w:rPr>
        <w:t>:</w:t>
      </w:r>
      <w:r w:rsidR="00DA7BB5">
        <w:rPr>
          <w:rFonts w:ascii="Times New Roman" w:hAnsi="Times New Roman" w:cs="Times New Roman"/>
        </w:rPr>
        <w:t>0</w:t>
      </w:r>
      <w:r w:rsidR="007A2B7F">
        <w:rPr>
          <w:rFonts w:ascii="Times New Roman" w:hAnsi="Times New Roman" w:cs="Times New Roman"/>
        </w:rPr>
        <w:t>0</w:t>
      </w:r>
      <w:r w:rsidR="00DA7BB5">
        <w:rPr>
          <w:rFonts w:ascii="Times New Roman" w:hAnsi="Times New Roman" w:cs="Times New Roman"/>
        </w:rPr>
        <w:t>P</w:t>
      </w:r>
      <w:r w:rsidR="007A2B7F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.  Subject line must read:  54000</w:t>
      </w:r>
      <w:r w:rsidR="00EE1467">
        <w:rPr>
          <w:rFonts w:ascii="Times New Roman" w:hAnsi="Times New Roman" w:cs="Times New Roman"/>
        </w:rPr>
        <w:t>2</w:t>
      </w:r>
      <w:r w:rsidR="00C9238A">
        <w:rPr>
          <w:rFonts w:ascii="Times New Roman" w:hAnsi="Times New Roman" w:cs="Times New Roman"/>
        </w:rPr>
        <w:t>9</w:t>
      </w:r>
      <w:r w:rsidR="007A2B7F">
        <w:rPr>
          <w:rFonts w:ascii="Times New Roman" w:hAnsi="Times New Roman" w:cs="Times New Roman"/>
        </w:rPr>
        <w:t>99</w:t>
      </w:r>
      <w:r w:rsidR="00DA7BB5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/RFP – request for panel meeting MS Teams information.</w:t>
      </w:r>
    </w:p>
    <w:p w14:paraId="6A04CA9A" w14:textId="77777777" w:rsidR="005752C3" w:rsidRDefault="005752C3" w:rsidP="005752C3">
      <w:pPr>
        <w:spacing w:before="12" w:line="2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DD5E9F" w14:textId="77777777" w:rsidR="005752C3" w:rsidRDefault="005752C3" w:rsidP="005752C3">
      <w:pPr>
        <w:spacing w:before="12" w:line="260" w:lineRule="exact"/>
        <w:rPr>
          <w:sz w:val="26"/>
          <w:szCs w:val="26"/>
        </w:rPr>
      </w:pPr>
    </w:p>
    <w:p w14:paraId="43292204" w14:textId="77777777" w:rsidR="00C9238A" w:rsidRDefault="005752C3" w:rsidP="00C9238A">
      <w:pPr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A: </w:t>
      </w:r>
      <w:r w:rsidR="00C9238A">
        <w:rPr>
          <w:rFonts w:ascii="Times New Roman" w:eastAsia="Times New Roman" w:hAnsi="Times New Roman" w:cs="Times New Roman"/>
          <w:sz w:val="24"/>
          <w:szCs w:val="24"/>
        </w:rPr>
        <w:t>(Br</w:t>
      </w:r>
      <w:r w:rsidR="00C9238A">
        <w:rPr>
          <w:rFonts w:ascii="Times New Roman" w:eastAsia="Times New Roman" w:hAnsi="Times New Roman" w:cs="Times New Roman"/>
          <w:spacing w:val="1"/>
          <w:sz w:val="24"/>
          <w:szCs w:val="24"/>
        </w:rPr>
        <w:t>ie</w:t>
      </w:r>
      <w:r w:rsidR="00C9238A">
        <w:rPr>
          <w:rFonts w:ascii="Times New Roman" w:eastAsia="Times New Roman" w:hAnsi="Times New Roman" w:cs="Times New Roman"/>
          <w:spacing w:val="-2"/>
          <w:sz w:val="24"/>
          <w:szCs w:val="24"/>
        </w:rPr>
        <w:t>f</w:t>
      </w:r>
      <w:r w:rsidR="00C9238A">
        <w:rPr>
          <w:rFonts w:ascii="Times New Roman" w:eastAsia="Times New Roman" w:hAnsi="Times New Roman" w:cs="Times New Roman"/>
          <w:sz w:val="24"/>
          <w:szCs w:val="24"/>
        </w:rPr>
        <w:t>i</w:t>
      </w:r>
      <w:r w:rsidR="00C9238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="00C9238A"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 w:rsidR="00C9238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19EC7D0B" w14:textId="1C0ABA1D" w:rsidR="005752C3" w:rsidRDefault="005752C3" w:rsidP="00C9238A">
      <w:pPr>
        <w:ind w:left="100" w:right="-20"/>
        <w:rPr>
          <w:sz w:val="26"/>
          <w:szCs w:val="26"/>
        </w:rPr>
      </w:pPr>
    </w:p>
    <w:p w14:paraId="2085DAAD" w14:textId="77777777" w:rsidR="005752C3" w:rsidRDefault="005752C3" w:rsidP="005752C3">
      <w:pPr>
        <w:tabs>
          <w:tab w:val="left" w:pos="1000"/>
        </w:tabs>
        <w:ind w:left="46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</w:p>
    <w:p w14:paraId="4A22E3DB" w14:textId="77777777" w:rsidR="005752C3" w:rsidRDefault="005752C3" w:rsidP="005752C3">
      <w:pPr>
        <w:tabs>
          <w:tab w:val="left" w:pos="1000"/>
        </w:tabs>
        <w:spacing w:before="1"/>
        <w:ind w:left="6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</w:p>
    <w:p w14:paraId="378C2D90" w14:textId="77777777" w:rsidR="005752C3" w:rsidRDefault="005752C3" w:rsidP="005752C3">
      <w:pPr>
        <w:spacing w:line="275" w:lineRule="exact"/>
        <w:ind w:left="6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   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ces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17BCC176" w14:textId="77777777" w:rsidR="005752C3" w:rsidRDefault="005752C3" w:rsidP="005752C3">
      <w:pPr>
        <w:tabs>
          <w:tab w:val="left" w:pos="1000"/>
        </w:tabs>
        <w:spacing w:line="275" w:lineRule="exact"/>
        <w:ind w:left="46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</w:p>
    <w:p w14:paraId="744645CD" w14:textId="67EB10FB" w:rsidR="005752C3" w:rsidRDefault="005752C3" w:rsidP="00DA7BB5">
      <w:pPr>
        <w:tabs>
          <w:tab w:val="left" w:pos="1000"/>
        </w:tabs>
        <w:spacing w:before="2"/>
        <w:ind w:left="6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nse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67189956" w14:textId="77777777" w:rsidR="00DA7BB5" w:rsidRDefault="00DA7BB5" w:rsidP="00DA7BB5">
      <w:pPr>
        <w:tabs>
          <w:tab w:val="left" w:pos="1000"/>
        </w:tabs>
        <w:spacing w:before="2"/>
        <w:ind w:left="6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scussion and Scoring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Proposals</w:t>
      </w:r>
    </w:p>
    <w:p w14:paraId="35BF5873" w14:textId="77777777" w:rsidR="00DA7BB5" w:rsidRDefault="00DA7BB5" w:rsidP="00DA7BB5">
      <w:pPr>
        <w:tabs>
          <w:tab w:val="left" w:pos="1000"/>
        </w:tabs>
        <w:spacing w:line="275" w:lineRule="exact"/>
        <w:ind w:left="46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EVALUATION OF PROPOSALS</w:t>
      </w:r>
    </w:p>
    <w:p w14:paraId="08B11650" w14:textId="77777777" w:rsidR="00DA7BB5" w:rsidRDefault="00DA7BB5" w:rsidP="00DA7BB5">
      <w:pPr>
        <w:tabs>
          <w:tab w:val="left" w:pos="1000"/>
        </w:tabs>
        <w:spacing w:before="2"/>
        <w:ind w:left="6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Finalize Evaluations</w:t>
      </w:r>
    </w:p>
    <w:p w14:paraId="0CB1A912" w14:textId="77777777" w:rsidR="00DA7BB5" w:rsidRDefault="00DA7BB5" w:rsidP="00DA7BB5">
      <w:pPr>
        <w:spacing w:line="200" w:lineRule="exact"/>
        <w:rPr>
          <w:sz w:val="20"/>
          <w:szCs w:val="20"/>
        </w:rPr>
      </w:pPr>
    </w:p>
    <w:p w14:paraId="0CF67CA6" w14:textId="77777777" w:rsidR="00DA7BB5" w:rsidRDefault="00DA7BB5" w:rsidP="00DA7BB5">
      <w:pPr>
        <w:tabs>
          <w:tab w:val="left" w:pos="1000"/>
        </w:tabs>
        <w:spacing w:before="2"/>
        <w:ind w:left="640" w:right="-20"/>
        <w:rPr>
          <w:sz w:val="20"/>
          <w:szCs w:val="20"/>
        </w:rPr>
      </w:pPr>
    </w:p>
    <w:p w14:paraId="46F0C7F4" w14:textId="77777777" w:rsidR="005752C3" w:rsidRDefault="005752C3" w:rsidP="005752C3">
      <w:pPr>
        <w:spacing w:line="200" w:lineRule="exact"/>
        <w:rPr>
          <w:sz w:val="20"/>
          <w:szCs w:val="20"/>
        </w:rPr>
      </w:pPr>
    </w:p>
    <w:p w14:paraId="3E871B39" w14:textId="77777777" w:rsidR="005752C3" w:rsidRDefault="005752C3" w:rsidP="005752C3">
      <w:pPr>
        <w:spacing w:before="11" w:line="220" w:lineRule="exact"/>
      </w:pPr>
    </w:p>
    <w:p w14:paraId="602C1F50" w14:textId="77777777" w:rsidR="005752C3" w:rsidRDefault="005752C3" w:rsidP="005752C3">
      <w:pPr>
        <w:spacing w:line="276" w:lineRule="exact"/>
        <w:ind w:left="100" w:right="51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Kayla Middleton</w:t>
      </w:r>
    </w:p>
    <w:p w14:paraId="6B079418" w14:textId="34FC4D7C" w:rsidR="00284996" w:rsidRPr="00BF3F97" w:rsidRDefault="005752C3" w:rsidP="00BF3F97">
      <w:pPr>
        <w:spacing w:line="276" w:lineRule="exact"/>
        <w:ind w:left="100" w:right="51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Procurement Officer</w:t>
      </w:r>
    </w:p>
    <w:sectPr w:rsidR="00284996" w:rsidRPr="00BF3F97" w:rsidSect="00CC12CC">
      <w:headerReference w:type="first" r:id="rId7"/>
      <w:foot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C680E" w14:textId="77777777" w:rsidR="00921964" w:rsidRDefault="00921964" w:rsidP="00F408E5">
      <w:r>
        <w:separator/>
      </w:r>
    </w:p>
  </w:endnote>
  <w:endnote w:type="continuationSeparator" w:id="0">
    <w:p w14:paraId="66151A94" w14:textId="77777777" w:rsidR="00921964" w:rsidRDefault="00921964" w:rsidP="00F40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9B72B" w14:textId="271DFC05" w:rsidR="00284996" w:rsidRPr="00297233" w:rsidRDefault="00D7212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 w:rsidRPr="00297233">
      <w:rPr>
        <w:rFonts w:ascii="Trajan Pro" w:hAnsi="Trajan Pro"/>
        <w:b/>
        <w:caps/>
        <w:color w:val="005490"/>
        <w:sz w:val="13"/>
        <w:szCs w:val="13"/>
      </w:rPr>
      <w:t>1</w:t>
    </w:r>
    <w:r>
      <w:rPr>
        <w:rFonts w:ascii="Trajan Pro" w:hAnsi="Trajan Pro"/>
        <w:b/>
        <w:caps/>
        <w:color w:val="005490"/>
        <w:sz w:val="13"/>
        <w:szCs w:val="13"/>
      </w:rPr>
      <w:t xml:space="preserve">333 </w:t>
    </w:r>
    <w:r w:rsidRPr="00297233">
      <w:rPr>
        <w:rFonts w:ascii="Trajan Pro" w:hAnsi="Trajan Pro"/>
        <w:b/>
        <w:caps/>
        <w:color w:val="005490"/>
        <w:sz w:val="13"/>
        <w:szCs w:val="13"/>
      </w:rPr>
      <w:t>MAIN</w:t>
    </w:r>
    <w:r w:rsidR="00284996" w:rsidRPr="00297233">
      <w:rPr>
        <w:rFonts w:ascii="Trajan Pro" w:hAnsi="Trajan Pro"/>
        <w:b/>
        <w:caps/>
        <w:color w:val="005490"/>
        <w:sz w:val="13"/>
        <w:szCs w:val="13"/>
      </w:rPr>
      <w:t xml:space="preserve"> STREET, SUITE </w:t>
    </w:r>
    <w:r>
      <w:rPr>
        <w:rFonts w:ascii="Trajan Pro" w:hAnsi="Trajan Pro"/>
        <w:b/>
        <w:caps/>
        <w:color w:val="005490"/>
        <w:sz w:val="13"/>
        <w:szCs w:val="13"/>
      </w:rPr>
      <w:t>7</w:t>
    </w:r>
    <w:r w:rsidR="00284996" w:rsidRPr="00297233">
      <w:rPr>
        <w:rFonts w:ascii="Trajan Pro" w:hAnsi="Trajan Pro"/>
        <w:b/>
        <w:caps/>
        <w:color w:val="005490"/>
        <w:sz w:val="13"/>
        <w:szCs w:val="13"/>
      </w:rPr>
      <w:t xml:space="preserve">00 </w:t>
    </w:r>
    <w:r w:rsidR="00284996" w:rsidRPr="00297233">
      <w:rPr>
        <w:rFonts w:ascii="Times New Roman" w:hAnsi="Times New Roman"/>
        <w:b/>
        <w:caps/>
        <w:color w:val="005490"/>
        <w:sz w:val="13"/>
        <w:szCs w:val="13"/>
      </w:rPr>
      <w:t>♦</w:t>
    </w:r>
    <w:r w:rsidR="00284996" w:rsidRPr="00297233">
      <w:rPr>
        <w:rFonts w:ascii="Trajan Pro" w:hAnsi="Trajan Pro"/>
        <w:b/>
        <w:caps/>
        <w:color w:val="005490"/>
        <w:sz w:val="13"/>
        <w:szCs w:val="13"/>
      </w:rPr>
      <w:t xml:space="preserve"> COLUMBIA, SOUTH CAROLINA  29201</w:t>
    </w:r>
  </w:p>
  <w:p w14:paraId="7994CE2D" w14:textId="77777777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>
      <w:rPr>
        <w:rFonts w:ascii="Trajan Pro" w:hAnsi="Trajan Pro"/>
        <w:b/>
        <w:caps/>
        <w:color w:val="005490"/>
        <w:sz w:val="13"/>
        <w:szCs w:val="13"/>
      </w:rPr>
      <w:t>HTTP://PROCUREMENT.S</w:t>
    </w:r>
    <w:r w:rsidRPr="00297233">
      <w:rPr>
        <w:rFonts w:ascii="Trajan Pro" w:hAnsi="Trajan Pro"/>
        <w:b/>
        <w:caps/>
        <w:color w:val="005490"/>
        <w:sz w:val="13"/>
        <w:szCs w:val="13"/>
      </w:rPr>
      <w:t>C.GOV</w:t>
    </w:r>
  </w:p>
  <w:p w14:paraId="5CB68138" w14:textId="77777777" w:rsidR="00284996" w:rsidRDefault="00284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9F9E5" w14:textId="77777777" w:rsidR="00921964" w:rsidRDefault="00921964" w:rsidP="00F408E5">
      <w:r>
        <w:separator/>
      </w:r>
    </w:p>
  </w:footnote>
  <w:footnote w:type="continuationSeparator" w:id="0">
    <w:p w14:paraId="4FF20470" w14:textId="77777777" w:rsidR="00921964" w:rsidRDefault="00921964" w:rsidP="00F40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6C1AC" w14:textId="77777777" w:rsidR="00CC12CC" w:rsidRDefault="0092485A">
    <w:pPr>
      <w:pStyle w:val="Header"/>
    </w:pPr>
    <w:r>
      <w:rPr>
        <w:noProof/>
      </w:rPr>
      <w:drawing>
        <wp:inline distT="0" distB="0" distL="0" distR="0" wp14:anchorId="7160DFEE" wp14:editId="705AF0E5">
          <wp:extent cx="5942443" cy="1694178"/>
          <wp:effectExtent l="0" t="0" r="127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2443" cy="1694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8E5"/>
    <w:rsid w:val="0000282E"/>
    <w:rsid w:val="0002088E"/>
    <w:rsid w:val="000D08D7"/>
    <w:rsid w:val="0010418F"/>
    <w:rsid w:val="00105124"/>
    <w:rsid w:val="001548D4"/>
    <w:rsid w:val="001C2D2F"/>
    <w:rsid w:val="00241B61"/>
    <w:rsid w:val="0026592D"/>
    <w:rsid w:val="00284996"/>
    <w:rsid w:val="002A349A"/>
    <w:rsid w:val="002B6C6A"/>
    <w:rsid w:val="002E170D"/>
    <w:rsid w:val="00370EA9"/>
    <w:rsid w:val="003F1568"/>
    <w:rsid w:val="004006E6"/>
    <w:rsid w:val="0040366B"/>
    <w:rsid w:val="004607AD"/>
    <w:rsid w:val="004617FB"/>
    <w:rsid w:val="00476ED0"/>
    <w:rsid w:val="004B0E52"/>
    <w:rsid w:val="004B767A"/>
    <w:rsid w:val="004C04A4"/>
    <w:rsid w:val="00501D9F"/>
    <w:rsid w:val="005752C3"/>
    <w:rsid w:val="005C3D76"/>
    <w:rsid w:val="005F270C"/>
    <w:rsid w:val="00606BDD"/>
    <w:rsid w:val="00615698"/>
    <w:rsid w:val="00621EAF"/>
    <w:rsid w:val="00676397"/>
    <w:rsid w:val="006B5F0D"/>
    <w:rsid w:val="006F2116"/>
    <w:rsid w:val="00757D17"/>
    <w:rsid w:val="007A2B7F"/>
    <w:rsid w:val="007D5437"/>
    <w:rsid w:val="007E6F84"/>
    <w:rsid w:val="008211CB"/>
    <w:rsid w:val="0086579A"/>
    <w:rsid w:val="008873B2"/>
    <w:rsid w:val="008A6C58"/>
    <w:rsid w:val="008B3062"/>
    <w:rsid w:val="00921964"/>
    <w:rsid w:val="0092485A"/>
    <w:rsid w:val="009B1FAF"/>
    <w:rsid w:val="00A33B48"/>
    <w:rsid w:val="00A40312"/>
    <w:rsid w:val="00A85F67"/>
    <w:rsid w:val="00AE3482"/>
    <w:rsid w:val="00B03FCA"/>
    <w:rsid w:val="00B14E00"/>
    <w:rsid w:val="00B242B1"/>
    <w:rsid w:val="00B51F11"/>
    <w:rsid w:val="00BC62A8"/>
    <w:rsid w:val="00BF3F97"/>
    <w:rsid w:val="00C13910"/>
    <w:rsid w:val="00C13A7B"/>
    <w:rsid w:val="00C3036E"/>
    <w:rsid w:val="00C327FF"/>
    <w:rsid w:val="00C3311A"/>
    <w:rsid w:val="00C334A3"/>
    <w:rsid w:val="00C9238A"/>
    <w:rsid w:val="00CA1211"/>
    <w:rsid w:val="00CC12CC"/>
    <w:rsid w:val="00CF4238"/>
    <w:rsid w:val="00D72126"/>
    <w:rsid w:val="00DA7BB5"/>
    <w:rsid w:val="00DD1660"/>
    <w:rsid w:val="00DD1F27"/>
    <w:rsid w:val="00E11585"/>
    <w:rsid w:val="00EB79F9"/>
    <w:rsid w:val="00EE1467"/>
    <w:rsid w:val="00F408E5"/>
    <w:rsid w:val="00F5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1D74D0"/>
  <w15:docId w15:val="{C01EFCEB-DFFD-4ECF-B01A-E2BD8969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8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8E5"/>
  </w:style>
  <w:style w:type="paragraph" w:styleId="Footer">
    <w:name w:val="footer"/>
    <w:basedOn w:val="Normal"/>
    <w:link w:val="FooterChar"/>
    <w:unhideWhenUsed/>
    <w:rsid w:val="00F408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8E5"/>
  </w:style>
  <w:style w:type="paragraph" w:styleId="BalloonText">
    <w:name w:val="Balloon Text"/>
    <w:basedOn w:val="Normal"/>
    <w:link w:val="BalloonTextChar"/>
    <w:uiPriority w:val="99"/>
    <w:semiHidden/>
    <w:unhideWhenUsed/>
    <w:rsid w:val="00F40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8E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5752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2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kmmiddleton\Desktop\kmiddleton@mmo.sc.go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Stooksbury, Wm. David</dc:creator>
  <cp:lastModifiedBy>Middleton, Kayla</cp:lastModifiedBy>
  <cp:revision>2</cp:revision>
  <cp:lastPrinted>2016-06-30T20:28:00Z</cp:lastPrinted>
  <dcterms:created xsi:type="dcterms:W3CDTF">2026-11-02T17:14:00Z</dcterms:created>
  <dcterms:modified xsi:type="dcterms:W3CDTF">2026-11-02T17:14:00Z</dcterms:modified>
</cp:coreProperties>
</file>