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66DD" w14:textId="77777777" w:rsidR="005752C3" w:rsidRDefault="005752C3" w:rsidP="005752C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MEETING POSTINGS</w:t>
      </w:r>
    </w:p>
    <w:p w14:paraId="61E4D87E" w14:textId="77777777" w:rsidR="005752C3" w:rsidRDefault="005752C3" w:rsidP="005752C3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23523A10" w14:textId="77777777" w:rsidR="005752C3" w:rsidRDefault="005752C3" w:rsidP="00575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meetings are listed in reverse chronological order on the Procurement Services Home page under the General Information Section, “Public Meeting Notices”.</w:t>
      </w:r>
    </w:p>
    <w:p w14:paraId="248A2B97" w14:textId="77777777" w:rsidR="005752C3" w:rsidRDefault="005752C3" w:rsidP="005752C3">
      <w:pPr>
        <w:rPr>
          <w:rFonts w:ascii="Times New Roman" w:hAnsi="Times New Roman" w:cs="Times New Roman"/>
          <w:sz w:val="24"/>
          <w:szCs w:val="24"/>
        </w:rPr>
      </w:pPr>
    </w:p>
    <w:p w14:paraId="63B70709" w14:textId="77777777" w:rsidR="005752C3" w:rsidRDefault="005752C3" w:rsidP="005752C3">
      <w:pPr>
        <w:shd w:val="clear" w:color="auto" w:fill="F1E6D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NOTICE - Meeting of the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Request for Proposal Evaluation Panel</w:t>
      </w:r>
    </w:p>
    <w:p w14:paraId="7F95D389" w14:textId="77777777" w:rsidR="005752C3" w:rsidRDefault="005752C3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1E124DC" w14:textId="4CB1AE51" w:rsidR="005752C3" w:rsidRDefault="00D72126" w:rsidP="005752C3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</w:t>
      </w:r>
      <w:r w:rsidR="00C923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TD Testing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Solicitation</w:t>
      </w:r>
      <w:r w:rsidR="005752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#54000</w:t>
      </w:r>
      <w:r w:rsidR="002A34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 w:rsidR="00C923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688</w:t>
      </w:r>
    </w:p>
    <w:p w14:paraId="254FC997" w14:textId="77777777" w:rsidR="005752C3" w:rsidRDefault="005752C3" w:rsidP="005752C3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F56C24" w14:textId="77777777" w:rsidR="005752C3" w:rsidRDefault="005752C3" w:rsidP="005752C3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meeting of the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RFP Evaluation Panel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the above-referenced solicitation will be held:</w:t>
      </w:r>
    </w:p>
    <w:p w14:paraId="62426317" w14:textId="77777777" w:rsidR="005752C3" w:rsidRDefault="005752C3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7E0442C" w14:textId="705C548D" w:rsidR="005752C3" w:rsidRDefault="00C9238A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Jul</w:t>
      </w:r>
      <w:r w:rsidR="00006B0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y</w:t>
      </w:r>
      <w:r w:rsidR="005752C3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006B0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</w:t>
      </w:r>
      <w:r w:rsidR="00EE1467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</w:t>
      </w:r>
      <w:r w:rsidR="005752C3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202</w:t>
      </w:r>
      <w:r w:rsidR="00D721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="005752C3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EE1467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@</w:t>
      </w:r>
      <w:r w:rsidR="00501D9F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006B0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 w:rsidR="005752C3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006B0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</w:t>
      </w:r>
      <w:r w:rsidR="00501D9F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0 </w:t>
      </w:r>
      <w:r w:rsidR="00D721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="005752C3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 ET</w:t>
      </w:r>
      <w:r w:rsidR="00501D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14:paraId="6E1E65EC" w14:textId="77777777" w:rsidR="005752C3" w:rsidRDefault="005752C3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F38F77D" w14:textId="456DF402" w:rsidR="005752C3" w:rsidRDefault="005752C3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meeting will be held </w:t>
      </w:r>
      <w:r w:rsidR="00006B0C">
        <w:rPr>
          <w:rFonts w:ascii="Times New Roman" w:eastAsia="Times New Roman" w:hAnsi="Times New Roman" w:cs="Times New Roman"/>
          <w:sz w:val="24"/>
          <w:szCs w:val="24"/>
        </w:rPr>
        <w:t>at:</w:t>
      </w:r>
    </w:p>
    <w:p w14:paraId="3D11BDAB" w14:textId="77777777" w:rsidR="00006B0C" w:rsidRDefault="00006B0C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AC09E40" w14:textId="15A4E361" w:rsidR="00006B0C" w:rsidRDefault="00006B0C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Department of Public Health</w:t>
      </w:r>
    </w:p>
    <w:p w14:paraId="520CD26D" w14:textId="78AC93C7" w:rsidR="00006B0C" w:rsidRDefault="00006B0C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Health Laboratory</w:t>
      </w:r>
    </w:p>
    <w:p w14:paraId="152AAEDB" w14:textId="1E333F99" w:rsidR="00006B0C" w:rsidRDefault="00006B0C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8231 Parklane Rd. </w:t>
      </w:r>
    </w:p>
    <w:p w14:paraId="27A7687E" w14:textId="45FAF8EC" w:rsidR="00006B0C" w:rsidRDefault="00006B0C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Columbia, SC </w:t>
      </w:r>
      <w:r w:rsidR="00861DA5">
        <w:rPr>
          <w:rFonts w:ascii="Times New Roman" w:eastAsia="Times New Roman" w:hAnsi="Times New Roman" w:cs="Times New Roman"/>
          <w:sz w:val="24"/>
          <w:szCs w:val="24"/>
        </w:rPr>
        <w:t>29223</w:t>
      </w:r>
    </w:p>
    <w:p w14:paraId="1DA45E42" w14:textId="77777777" w:rsidR="00006B0C" w:rsidRDefault="00006B0C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677B277C" w14:textId="77777777" w:rsidR="005752C3" w:rsidRDefault="005752C3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AA6BF46" w14:textId="6DA9AAFE" w:rsidR="005752C3" w:rsidRDefault="005752C3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you</w:t>
      </w:r>
      <w:r w:rsidR="00D721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are interested in attending, please email Kayla Middleton at </w:t>
      </w:r>
      <w:hyperlink r:id="rId6" w:history="1">
        <w:r>
          <w:rPr>
            <w:rStyle w:val="Hyperlink"/>
            <w:rFonts w:ascii="Times New Roman" w:hAnsi="Times New Roman" w:cs="Times New Roman"/>
          </w:rPr>
          <w:t>kmiddleton@mmo.sc.gov</w:t>
        </w:r>
      </w:hyperlink>
      <w:r>
        <w:rPr>
          <w:rFonts w:ascii="Times New Roman" w:hAnsi="Times New Roman" w:cs="Times New Roman"/>
        </w:rPr>
        <w:t xml:space="preserve"> </w:t>
      </w:r>
      <w:r w:rsidR="00006B0C">
        <w:rPr>
          <w:rFonts w:ascii="Times New Roman" w:hAnsi="Times New Roman" w:cs="Times New Roman"/>
        </w:rPr>
        <w:t xml:space="preserve">by </w:t>
      </w:r>
      <w:r w:rsidR="00C9238A">
        <w:rPr>
          <w:rFonts w:ascii="Times New Roman" w:hAnsi="Times New Roman" w:cs="Times New Roman"/>
        </w:rPr>
        <w:t>July</w:t>
      </w:r>
      <w:r w:rsidR="00501D9F" w:rsidRPr="00DD1F27">
        <w:rPr>
          <w:rFonts w:ascii="Times New Roman" w:hAnsi="Times New Roman" w:cs="Times New Roman"/>
        </w:rPr>
        <w:t xml:space="preserve"> </w:t>
      </w:r>
      <w:r w:rsidR="00006B0C">
        <w:rPr>
          <w:rFonts w:ascii="Times New Roman" w:hAnsi="Times New Roman" w:cs="Times New Roman"/>
        </w:rPr>
        <w:t>28</w:t>
      </w:r>
      <w:r w:rsidR="00EE1467" w:rsidRPr="00DD1F27">
        <w:rPr>
          <w:rFonts w:ascii="Times New Roman" w:hAnsi="Times New Roman" w:cs="Times New Roman"/>
        </w:rPr>
        <w:t>th</w:t>
      </w:r>
      <w:r w:rsidR="00501D9F" w:rsidRPr="00DD1F27">
        <w:rPr>
          <w:rFonts w:ascii="Times New Roman" w:hAnsi="Times New Roman" w:cs="Times New Roman"/>
        </w:rPr>
        <w:t>, 202</w:t>
      </w:r>
      <w:r w:rsidR="00D7212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 Subject line must read:  54000</w:t>
      </w:r>
      <w:r w:rsidR="00EE1467">
        <w:rPr>
          <w:rFonts w:ascii="Times New Roman" w:hAnsi="Times New Roman" w:cs="Times New Roman"/>
        </w:rPr>
        <w:t>2</w:t>
      </w:r>
      <w:r w:rsidR="00C9238A">
        <w:rPr>
          <w:rFonts w:ascii="Times New Roman" w:hAnsi="Times New Roman" w:cs="Times New Roman"/>
        </w:rPr>
        <w:t>9688</w:t>
      </w:r>
      <w:r>
        <w:rPr>
          <w:rFonts w:ascii="Times New Roman" w:hAnsi="Times New Roman" w:cs="Times New Roman"/>
        </w:rPr>
        <w:t>/RFP – request for panel meeting MS Teams information.</w:t>
      </w:r>
    </w:p>
    <w:p w14:paraId="6A04CA9A" w14:textId="77777777" w:rsidR="005752C3" w:rsidRDefault="005752C3" w:rsidP="005752C3">
      <w:pPr>
        <w:spacing w:before="12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DD5E9F" w14:textId="77777777" w:rsidR="005752C3" w:rsidRDefault="005752C3" w:rsidP="005752C3">
      <w:pPr>
        <w:spacing w:before="12" w:line="260" w:lineRule="exact"/>
        <w:rPr>
          <w:sz w:val="26"/>
          <w:szCs w:val="26"/>
        </w:rPr>
      </w:pPr>
    </w:p>
    <w:p w14:paraId="43292204" w14:textId="41FA09A7" w:rsidR="00C9238A" w:rsidRDefault="005752C3" w:rsidP="00C9238A">
      <w:pPr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A: </w:t>
      </w:r>
      <w:r w:rsidR="00C9238A">
        <w:rPr>
          <w:rFonts w:ascii="Times New Roman" w:eastAsia="Times New Roman" w:hAnsi="Times New Roman" w:cs="Times New Roman"/>
          <w:sz w:val="24"/>
          <w:szCs w:val="24"/>
        </w:rPr>
        <w:t>(</w:t>
      </w:r>
      <w:r w:rsidR="00006B0C">
        <w:rPr>
          <w:rFonts w:ascii="Times New Roman" w:eastAsia="Times New Roman" w:hAnsi="Times New Roman" w:cs="Times New Roman"/>
          <w:sz w:val="24"/>
          <w:szCs w:val="24"/>
        </w:rPr>
        <w:t>Evaluation</w:t>
      </w:r>
      <w:r w:rsidR="00C9238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9EC7D0B" w14:textId="1C0ABA1D" w:rsidR="005752C3" w:rsidRDefault="005752C3" w:rsidP="00C9238A">
      <w:pPr>
        <w:ind w:left="100" w:right="-20"/>
        <w:rPr>
          <w:sz w:val="26"/>
          <w:szCs w:val="26"/>
        </w:rPr>
      </w:pPr>
    </w:p>
    <w:p w14:paraId="11E2E039" w14:textId="77777777" w:rsidR="00006B0C" w:rsidRDefault="00006B0C" w:rsidP="00006B0C">
      <w:pPr>
        <w:tabs>
          <w:tab w:val="left" w:pos="1000"/>
        </w:tabs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47C0AE24" w14:textId="77777777" w:rsidR="00006B0C" w:rsidRDefault="00006B0C" w:rsidP="00006B0C">
      <w:pPr>
        <w:tabs>
          <w:tab w:val="left" w:pos="1000"/>
        </w:tabs>
        <w:spacing w:before="1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45E58733" w14:textId="77777777" w:rsidR="00006B0C" w:rsidRDefault="00006B0C" w:rsidP="00006B0C">
      <w:pPr>
        <w:spacing w:line="275" w:lineRule="exact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  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11808D7E" w14:textId="77777777" w:rsidR="00006B0C" w:rsidRDefault="00006B0C" w:rsidP="00006B0C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0BC0C5B6" w14:textId="77777777" w:rsidR="00006B0C" w:rsidRDefault="00006B0C" w:rsidP="00006B0C">
      <w:pPr>
        <w:tabs>
          <w:tab w:val="left" w:pos="1000"/>
        </w:tabs>
        <w:spacing w:before="2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scussion and Scoring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Proposals</w:t>
      </w:r>
    </w:p>
    <w:p w14:paraId="7D6D8DA9" w14:textId="77777777" w:rsidR="00006B0C" w:rsidRDefault="00006B0C" w:rsidP="00006B0C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EVALUATION OF PROPOSALS</w:t>
      </w:r>
    </w:p>
    <w:p w14:paraId="6EE09596" w14:textId="77777777" w:rsidR="00006B0C" w:rsidRDefault="00006B0C" w:rsidP="00006B0C">
      <w:pPr>
        <w:tabs>
          <w:tab w:val="left" w:pos="1000"/>
        </w:tabs>
        <w:spacing w:before="2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Finalize Evaluations</w:t>
      </w:r>
    </w:p>
    <w:p w14:paraId="46F0C7F4" w14:textId="77777777" w:rsidR="005752C3" w:rsidRDefault="005752C3" w:rsidP="005752C3">
      <w:pPr>
        <w:spacing w:line="200" w:lineRule="exact"/>
        <w:rPr>
          <w:sz w:val="20"/>
          <w:szCs w:val="20"/>
        </w:rPr>
      </w:pPr>
    </w:p>
    <w:p w14:paraId="1E33A67F" w14:textId="77777777" w:rsidR="005752C3" w:rsidRDefault="005752C3" w:rsidP="005752C3">
      <w:pPr>
        <w:spacing w:line="200" w:lineRule="exact"/>
        <w:rPr>
          <w:sz w:val="20"/>
          <w:szCs w:val="20"/>
        </w:rPr>
      </w:pPr>
    </w:p>
    <w:p w14:paraId="3E871B39" w14:textId="77777777" w:rsidR="005752C3" w:rsidRDefault="005752C3" w:rsidP="005752C3">
      <w:pPr>
        <w:spacing w:before="11" w:line="220" w:lineRule="exact"/>
      </w:pPr>
    </w:p>
    <w:p w14:paraId="602C1F50" w14:textId="77777777" w:rsidR="005752C3" w:rsidRDefault="005752C3" w:rsidP="005752C3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Kayla Middleton</w:t>
      </w:r>
    </w:p>
    <w:p w14:paraId="2B66D66C" w14:textId="0924AEC3" w:rsidR="004006E6" w:rsidRPr="00E33956" w:rsidRDefault="005752C3" w:rsidP="00E33956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Procurement Office</w:t>
      </w:r>
    </w:p>
    <w:sectPr w:rsidR="004006E6" w:rsidRPr="00E33956" w:rsidSect="00CC12CC"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2BE0B" w14:textId="77777777" w:rsidR="009C35EB" w:rsidRDefault="009C35EB" w:rsidP="00F408E5">
      <w:r>
        <w:separator/>
      </w:r>
    </w:p>
  </w:endnote>
  <w:endnote w:type="continuationSeparator" w:id="0">
    <w:p w14:paraId="639FD0DD" w14:textId="77777777" w:rsidR="009C35EB" w:rsidRDefault="009C35EB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271DFC05" w:rsidR="00284996" w:rsidRPr="00297233" w:rsidRDefault="00D7212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>1</w:t>
    </w:r>
    <w:r>
      <w:rPr>
        <w:rFonts w:ascii="Trajan Pro" w:hAnsi="Trajan Pro"/>
        <w:b/>
        <w:caps/>
        <w:color w:val="005490"/>
        <w:sz w:val="13"/>
        <w:szCs w:val="13"/>
      </w:rPr>
      <w:t xml:space="preserve">333 </w:t>
    </w:r>
    <w:r w:rsidRPr="00297233">
      <w:rPr>
        <w:rFonts w:ascii="Trajan Pro" w:hAnsi="Trajan Pro"/>
        <w:b/>
        <w:caps/>
        <w:color w:val="005490"/>
        <w:sz w:val="13"/>
        <w:szCs w:val="13"/>
      </w:rPr>
      <w:t>MAIN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46DCB" w14:textId="77777777" w:rsidR="009C35EB" w:rsidRDefault="009C35EB" w:rsidP="00F408E5">
      <w:r>
        <w:separator/>
      </w:r>
    </w:p>
  </w:footnote>
  <w:footnote w:type="continuationSeparator" w:id="0">
    <w:p w14:paraId="269FF64E" w14:textId="77777777" w:rsidR="009C35EB" w:rsidRDefault="009C35EB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77777777" w:rsidR="00CC12CC" w:rsidRDefault="0092485A">
    <w:pPr>
      <w:pStyle w:val="Header"/>
    </w:pPr>
    <w:r>
      <w:rPr>
        <w:noProof/>
      </w:rPr>
      <w:drawing>
        <wp:inline distT="0" distB="0" distL="0" distR="0" wp14:anchorId="7160DFEE" wp14:editId="705AF0E5">
          <wp:extent cx="5942443" cy="1694178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06B0C"/>
    <w:rsid w:val="0002088E"/>
    <w:rsid w:val="000D08D7"/>
    <w:rsid w:val="0010418F"/>
    <w:rsid w:val="00105124"/>
    <w:rsid w:val="001548D4"/>
    <w:rsid w:val="001C2D2F"/>
    <w:rsid w:val="00241B61"/>
    <w:rsid w:val="0026592D"/>
    <w:rsid w:val="00284996"/>
    <w:rsid w:val="002A349A"/>
    <w:rsid w:val="002B6C6A"/>
    <w:rsid w:val="002E170D"/>
    <w:rsid w:val="00370EA9"/>
    <w:rsid w:val="003F1568"/>
    <w:rsid w:val="004006E6"/>
    <w:rsid w:val="0040366B"/>
    <w:rsid w:val="004607AD"/>
    <w:rsid w:val="004617FB"/>
    <w:rsid w:val="00476ED0"/>
    <w:rsid w:val="004B0E52"/>
    <w:rsid w:val="004B767A"/>
    <w:rsid w:val="004C04A4"/>
    <w:rsid w:val="00501D9F"/>
    <w:rsid w:val="005752C3"/>
    <w:rsid w:val="005C3D76"/>
    <w:rsid w:val="005F270C"/>
    <w:rsid w:val="00606BDD"/>
    <w:rsid w:val="00615698"/>
    <w:rsid w:val="00621EAF"/>
    <w:rsid w:val="006B5F0D"/>
    <w:rsid w:val="006F2116"/>
    <w:rsid w:val="00757D17"/>
    <w:rsid w:val="007E6F84"/>
    <w:rsid w:val="008211CB"/>
    <w:rsid w:val="00861DA5"/>
    <w:rsid w:val="0086579A"/>
    <w:rsid w:val="008873B2"/>
    <w:rsid w:val="008A6C58"/>
    <w:rsid w:val="008B3062"/>
    <w:rsid w:val="0092485A"/>
    <w:rsid w:val="009B1FAF"/>
    <w:rsid w:val="009C35EB"/>
    <w:rsid w:val="00A33B48"/>
    <w:rsid w:val="00A40312"/>
    <w:rsid w:val="00A85F67"/>
    <w:rsid w:val="00AE3482"/>
    <w:rsid w:val="00B03FCA"/>
    <w:rsid w:val="00B14E00"/>
    <w:rsid w:val="00B242B1"/>
    <w:rsid w:val="00B51F11"/>
    <w:rsid w:val="00BC62A8"/>
    <w:rsid w:val="00C13910"/>
    <w:rsid w:val="00C13A7B"/>
    <w:rsid w:val="00C3036E"/>
    <w:rsid w:val="00C327FF"/>
    <w:rsid w:val="00C334A3"/>
    <w:rsid w:val="00C9238A"/>
    <w:rsid w:val="00CA1211"/>
    <w:rsid w:val="00CC12CC"/>
    <w:rsid w:val="00CF4238"/>
    <w:rsid w:val="00D72126"/>
    <w:rsid w:val="00DD1660"/>
    <w:rsid w:val="00DD1F27"/>
    <w:rsid w:val="00E11585"/>
    <w:rsid w:val="00E33956"/>
    <w:rsid w:val="00EB79F9"/>
    <w:rsid w:val="00EC2F61"/>
    <w:rsid w:val="00EE1467"/>
    <w:rsid w:val="00F408E5"/>
    <w:rsid w:val="00F5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752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2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mmiddleton\Desktop\kmiddleton@mmo.sc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Middleton, Kayla</cp:lastModifiedBy>
  <cp:revision>2</cp:revision>
  <cp:lastPrinted>2016-06-30T20:28:00Z</cp:lastPrinted>
  <dcterms:created xsi:type="dcterms:W3CDTF">2026-07-20T15:05:00Z</dcterms:created>
  <dcterms:modified xsi:type="dcterms:W3CDTF">2026-07-20T15:05:00Z</dcterms:modified>
</cp:coreProperties>
</file>